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CBC0771" w14:textId="77777777" w:rsidR="00536F23" w:rsidRDefault="00536F23" w:rsidP="007F4F7D">
      <w:pPr>
        <w:spacing w:after="0" w:line="360" w:lineRule="auto"/>
        <w:rPr>
          <w:rFonts w:cs="Arial"/>
          <w:b/>
          <w:sz w:val="28"/>
          <w:szCs w:val="28"/>
          <w:lang w:val="en-GB"/>
        </w:rPr>
      </w:pPr>
    </w:p>
    <w:p w14:paraId="19F3AE62" w14:textId="34C10A7C" w:rsidR="002A1887" w:rsidRPr="00F83991" w:rsidRDefault="000647EA" w:rsidP="007F4F7D">
      <w:pPr>
        <w:spacing w:after="0" w:line="360" w:lineRule="auto"/>
        <w:rPr>
          <w:rFonts w:cs="Arial"/>
          <w:b/>
          <w:sz w:val="28"/>
          <w:szCs w:val="28"/>
          <w:lang w:val="en-GB"/>
        </w:rPr>
      </w:pPr>
      <w:r w:rsidRPr="00F83991">
        <w:rPr>
          <w:rFonts w:cs="Arial"/>
          <w:b/>
          <w:sz w:val="28"/>
          <w:szCs w:val="28"/>
          <w:lang w:val="en-GB"/>
        </w:rPr>
        <w:t>Actuele</w:t>
      </w:r>
      <w:r w:rsidR="000C4AC2" w:rsidRPr="00F83991">
        <w:rPr>
          <w:rFonts w:cs="Arial"/>
          <w:b/>
          <w:sz w:val="28"/>
          <w:szCs w:val="28"/>
          <w:lang w:val="en-GB"/>
        </w:rPr>
        <w:t xml:space="preserve"> </w:t>
      </w:r>
      <w:r w:rsidRPr="00F83991">
        <w:rPr>
          <w:rFonts w:cs="Arial"/>
          <w:b/>
          <w:sz w:val="28"/>
          <w:szCs w:val="28"/>
          <w:lang w:val="en-GB"/>
        </w:rPr>
        <w:t>lesbrief</w:t>
      </w:r>
      <w:r w:rsidR="000C4AC2" w:rsidRPr="00F83991">
        <w:rPr>
          <w:rFonts w:cs="Arial"/>
          <w:b/>
          <w:sz w:val="28"/>
          <w:szCs w:val="28"/>
          <w:lang w:val="en-GB"/>
        </w:rPr>
        <w:t xml:space="preserve"> </w:t>
      </w:r>
      <w:r w:rsidRPr="00F83991">
        <w:rPr>
          <w:rFonts w:cs="Arial"/>
          <w:b/>
          <w:sz w:val="28"/>
          <w:szCs w:val="28"/>
          <w:lang w:val="en-GB"/>
        </w:rPr>
        <w:t>Engels</w:t>
      </w:r>
      <w:r w:rsidR="000C4AC2" w:rsidRPr="00F83991">
        <w:rPr>
          <w:rFonts w:cs="Arial"/>
          <w:b/>
          <w:sz w:val="28"/>
          <w:szCs w:val="28"/>
          <w:lang w:val="en-GB"/>
        </w:rPr>
        <w:t xml:space="preserve"> </w:t>
      </w:r>
      <w:r w:rsidRPr="00F83991">
        <w:rPr>
          <w:rFonts w:cs="Arial"/>
          <w:b/>
          <w:sz w:val="28"/>
          <w:szCs w:val="28"/>
          <w:lang w:val="en-GB"/>
        </w:rPr>
        <w:t>–</w:t>
      </w:r>
      <w:r w:rsidR="00CE7C5C" w:rsidRPr="00F83991">
        <w:rPr>
          <w:rFonts w:cs="Arial"/>
          <w:b/>
          <w:sz w:val="28"/>
          <w:szCs w:val="28"/>
          <w:lang w:val="en-GB"/>
        </w:rPr>
        <w:t xml:space="preserve"> </w:t>
      </w:r>
      <w:r w:rsidR="00536F23">
        <w:rPr>
          <w:rFonts w:cs="Arial"/>
          <w:b/>
          <w:sz w:val="28"/>
          <w:szCs w:val="28"/>
          <w:lang w:val="en-GB"/>
        </w:rPr>
        <w:t>Beating Fake News</w:t>
      </w:r>
    </w:p>
    <w:p w14:paraId="26E74217" w14:textId="77777777" w:rsidR="00500187" w:rsidRPr="00F83991" w:rsidRDefault="00500187" w:rsidP="007F4F7D">
      <w:pPr>
        <w:spacing w:after="0" w:line="360" w:lineRule="auto"/>
        <w:rPr>
          <w:rFonts w:cs="Arial"/>
          <w:lang w:val="en-GB"/>
        </w:rPr>
      </w:pPr>
    </w:p>
    <w:p w14:paraId="422A0F10" w14:textId="77777777" w:rsidR="003E025D" w:rsidRDefault="003E025D" w:rsidP="00F97513">
      <w:pPr>
        <w:pStyle w:val="Geenafstand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contextualSpacing/>
        <w:rPr>
          <w:rFonts w:cs="Arial"/>
          <w:b/>
          <w:noProof/>
          <w:sz w:val="21"/>
          <w:szCs w:val="21"/>
          <w:lang w:val="en-GB"/>
        </w:rPr>
      </w:pPr>
    </w:p>
    <w:p w14:paraId="4C682185" w14:textId="77777777" w:rsidR="00F97513" w:rsidRPr="00F83991" w:rsidRDefault="00F97513" w:rsidP="00F97513">
      <w:pPr>
        <w:pStyle w:val="Geenafstand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contextualSpacing/>
        <w:rPr>
          <w:rFonts w:cs="Arial"/>
          <w:b/>
          <w:noProof/>
          <w:sz w:val="21"/>
          <w:szCs w:val="21"/>
          <w:lang w:val="en-GB"/>
        </w:rPr>
      </w:pPr>
      <w:r w:rsidRPr="00F83991">
        <w:rPr>
          <w:rFonts w:cs="Arial"/>
          <w:b/>
          <w:noProof/>
          <w:sz w:val="21"/>
          <w:szCs w:val="21"/>
          <w:lang w:val="en-GB"/>
        </w:rPr>
        <w:t>Voor de docent</w:t>
      </w:r>
    </w:p>
    <w:p w14:paraId="2BC488F6" w14:textId="28B20C48" w:rsidR="008F64C2" w:rsidRDefault="008F64C2" w:rsidP="00F97513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 w:line="240" w:lineRule="auto"/>
        <w:rPr>
          <w:noProof/>
          <w:sz w:val="21"/>
          <w:szCs w:val="21"/>
          <w:lang w:val="en-GB"/>
        </w:rPr>
      </w:pPr>
      <w:r>
        <w:rPr>
          <w:noProof/>
          <w:sz w:val="21"/>
          <w:szCs w:val="21"/>
          <w:lang w:val="en-GB"/>
        </w:rPr>
        <w:t>Nepnieuws (</w:t>
      </w:r>
      <w:r w:rsidRPr="008F64C2">
        <w:rPr>
          <w:i/>
          <w:noProof/>
          <w:sz w:val="21"/>
          <w:szCs w:val="21"/>
          <w:lang w:val="en-GB"/>
        </w:rPr>
        <w:t>fake news</w:t>
      </w:r>
      <w:r>
        <w:rPr>
          <w:noProof/>
          <w:sz w:val="21"/>
          <w:szCs w:val="21"/>
          <w:lang w:val="en-GB"/>
        </w:rPr>
        <w:t>) gaat niet meer weg. Het wordt ook steeds meer ingezet als wapen om de publieke opinie te beïnvloeden. Het enige werkzame tegengif is scholing en kennis.</w:t>
      </w:r>
    </w:p>
    <w:p w14:paraId="4615C1D1" w14:textId="073FD16D" w:rsidR="001C0D6D" w:rsidRPr="001C0D6D" w:rsidRDefault="001C0D6D" w:rsidP="00F97513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 w:line="240" w:lineRule="auto"/>
        <w:rPr>
          <w:noProof/>
          <w:sz w:val="21"/>
          <w:szCs w:val="21"/>
          <w:lang w:val="en-GB"/>
        </w:rPr>
      </w:pPr>
    </w:p>
    <w:p w14:paraId="51E9D445" w14:textId="4DC90E47" w:rsidR="00F97513" w:rsidRPr="00E1020D" w:rsidRDefault="00F97513" w:rsidP="00F97513">
      <w:pPr>
        <w:pStyle w:val="Geenafstand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contextualSpacing/>
        <w:rPr>
          <w:rFonts w:cs="Arial"/>
          <w:b/>
          <w:noProof/>
          <w:sz w:val="21"/>
          <w:szCs w:val="21"/>
          <w:lang w:val="en-GB"/>
        </w:rPr>
      </w:pPr>
      <w:r w:rsidRPr="00E1020D">
        <w:rPr>
          <w:rFonts w:cs="Arial"/>
          <w:b/>
          <w:noProof/>
          <w:sz w:val="21"/>
          <w:szCs w:val="21"/>
          <w:lang w:val="en-GB"/>
        </w:rPr>
        <w:t>ERK-niveau</w:t>
      </w:r>
      <w:r w:rsidR="00D556FD">
        <w:rPr>
          <w:rFonts w:cs="Arial"/>
          <w:b/>
          <w:noProof/>
          <w:sz w:val="21"/>
          <w:szCs w:val="21"/>
          <w:lang w:val="en-GB"/>
        </w:rPr>
        <w:t xml:space="preserve"> – Lezen </w:t>
      </w:r>
      <w:r w:rsidR="006D19CE">
        <w:rPr>
          <w:rFonts w:cs="Arial"/>
          <w:b/>
          <w:noProof/>
          <w:sz w:val="21"/>
          <w:szCs w:val="21"/>
          <w:lang w:val="en-GB"/>
        </w:rPr>
        <w:t>B2</w:t>
      </w:r>
    </w:p>
    <w:p w14:paraId="258E3E75" w14:textId="333D75CE" w:rsidR="003E025D" w:rsidRPr="00E1020D" w:rsidRDefault="003E025D" w:rsidP="003E025D">
      <w:pPr>
        <w:pStyle w:val="Geenafstand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contextualSpacing/>
        <w:rPr>
          <w:noProof/>
          <w:sz w:val="21"/>
          <w:szCs w:val="21"/>
          <w:lang w:val="en-GB"/>
        </w:rPr>
      </w:pPr>
      <w:r w:rsidRPr="007511EE">
        <w:rPr>
          <w:rFonts w:eastAsia="MS Mincho" w:cs="Arial"/>
          <w:sz w:val="21"/>
          <w:szCs w:val="21"/>
        </w:rPr>
        <w:t>Lezen om informatie op te doen</w:t>
      </w:r>
      <w:r w:rsidRPr="00E1020D">
        <w:rPr>
          <w:rFonts w:eastAsia="MS Mincho" w:cs="Arial"/>
          <w:sz w:val="21"/>
          <w:szCs w:val="21"/>
        </w:rPr>
        <w:t xml:space="preserve">: </w:t>
      </w:r>
      <w:r w:rsidRPr="009809EB">
        <w:rPr>
          <w:rFonts w:eastAsia="MS Mincho" w:cs="Arial"/>
          <w:sz w:val="21"/>
          <w:szCs w:val="21"/>
        </w:rPr>
        <w:t>Kan artikelen en verslagen over hedendaagse problemen begrijpen, waarin de schrijvers bepaalde stellingen of standpunten innemen</w:t>
      </w:r>
      <w:r w:rsidRPr="00E1020D">
        <w:rPr>
          <w:rFonts w:eastAsia="MS Mincho" w:cs="Arial"/>
          <w:sz w:val="21"/>
          <w:szCs w:val="21"/>
        </w:rPr>
        <w:t>. (</w:t>
      </w:r>
      <w:r w:rsidRPr="009809EB">
        <w:rPr>
          <w:rFonts w:eastAsia="MS Mincho" w:cs="Arial"/>
          <w:sz w:val="21"/>
          <w:szCs w:val="21"/>
        </w:rPr>
        <w:t>LEB2-3</w:t>
      </w:r>
      <w:r>
        <w:rPr>
          <w:rFonts w:eastAsia="MS Mincho" w:cs="Arial"/>
          <w:sz w:val="21"/>
          <w:szCs w:val="21"/>
        </w:rPr>
        <w:t>a</w:t>
      </w:r>
      <w:r w:rsidRPr="00E1020D">
        <w:rPr>
          <w:rFonts w:eastAsia="MS Mincho" w:cs="Arial"/>
          <w:sz w:val="21"/>
          <w:szCs w:val="21"/>
        </w:rPr>
        <w:t>)</w:t>
      </w:r>
    </w:p>
    <w:p w14:paraId="5CFEE066" w14:textId="77777777" w:rsidR="003E025D" w:rsidRDefault="003E025D" w:rsidP="003E025D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i/>
          <w:noProof/>
          <w:sz w:val="21"/>
          <w:szCs w:val="21"/>
          <w:lang w:val="en-GB"/>
        </w:rPr>
      </w:pPr>
      <w:r w:rsidRPr="00E1020D">
        <w:rPr>
          <w:rFonts w:eastAsia="MS Mincho" w:cs="Arial"/>
          <w:noProof/>
          <w:sz w:val="21"/>
          <w:szCs w:val="21"/>
          <w:lang w:val="en-GB"/>
        </w:rPr>
        <w:t xml:space="preserve">Leesstrategieën – </w:t>
      </w:r>
      <w:r w:rsidRPr="00E1020D">
        <w:rPr>
          <w:rFonts w:eastAsia="MS Mincho" w:cs="Arial"/>
          <w:i/>
          <w:noProof/>
          <w:sz w:val="21"/>
          <w:szCs w:val="21"/>
          <w:lang w:val="en-GB"/>
        </w:rPr>
        <w:t>Kan gebruikmaken van uiteenlopende strategieën om tot tekstbegrip te komen, waaronder het letten op hoofdpunten</w:t>
      </w:r>
      <w:r w:rsidRPr="00E1020D">
        <w:rPr>
          <w:rFonts w:eastAsia="MS Mincho" w:cs="Arial"/>
          <w:i/>
          <w:iCs/>
          <w:noProof/>
          <w:sz w:val="21"/>
          <w:szCs w:val="21"/>
          <w:lang w:val="en-GB"/>
        </w:rPr>
        <w:t>.</w:t>
      </w:r>
      <w:r w:rsidRPr="00E1020D">
        <w:rPr>
          <w:rFonts w:eastAsia="MS Mincho" w:cs="Arial"/>
          <w:noProof/>
          <w:sz w:val="21"/>
          <w:szCs w:val="21"/>
          <w:lang w:val="en-GB"/>
        </w:rPr>
        <w:t xml:space="preserve"> – </w:t>
      </w:r>
      <w:r w:rsidRPr="00E1020D">
        <w:rPr>
          <w:rFonts w:eastAsia="MS Mincho" w:cs="Arial"/>
          <w:i/>
          <w:noProof/>
          <w:sz w:val="21"/>
          <w:szCs w:val="21"/>
          <w:lang w:val="en-GB"/>
        </w:rPr>
        <w:t>Kan van minder frequente woorden en uitdrukkingen de betekenis controleren door gebruik te maken va</w:t>
      </w:r>
      <w:r w:rsidRPr="00E1020D">
        <w:rPr>
          <w:i/>
          <w:noProof/>
          <w:sz w:val="21"/>
          <w:szCs w:val="21"/>
          <w:lang w:val="en-GB"/>
        </w:rPr>
        <w:t>n websites, (online) fora en eentalige woordenboeken.</w:t>
      </w:r>
    </w:p>
    <w:p w14:paraId="57DD334E" w14:textId="77777777" w:rsidR="003E025D" w:rsidRPr="00E1020D" w:rsidRDefault="003E025D" w:rsidP="003E025D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i/>
          <w:noProof/>
          <w:sz w:val="21"/>
          <w:szCs w:val="21"/>
          <w:lang w:val="en-GB"/>
        </w:rPr>
      </w:pPr>
    </w:p>
    <w:p w14:paraId="383CE244" w14:textId="77777777" w:rsidR="007511EE" w:rsidRDefault="007511EE" w:rsidP="00AF77B4">
      <w:pPr>
        <w:pStyle w:val="Geenafstand"/>
        <w:widowControl w:val="0"/>
        <w:spacing w:before="120"/>
        <w:rPr>
          <w:rFonts w:cs="Arial"/>
          <w:u w:val="single"/>
          <w:lang w:val="en-GB"/>
        </w:rPr>
      </w:pPr>
    </w:p>
    <w:p w14:paraId="31B5B69E" w14:textId="71E8A835" w:rsidR="003D0BF3" w:rsidRPr="003D0BF3" w:rsidRDefault="00461392" w:rsidP="00AF77B4">
      <w:pPr>
        <w:pStyle w:val="Geenafstand"/>
        <w:widowControl w:val="0"/>
        <w:spacing w:before="120"/>
        <w:rPr>
          <w:rFonts w:eastAsia="Times New Roman"/>
          <w:bCs/>
          <w:i/>
        </w:rPr>
      </w:pPr>
      <w:r>
        <w:rPr>
          <w:rFonts w:eastAsia="Times New Roman"/>
          <w:bCs/>
          <w:i/>
        </w:rPr>
        <w:t>Fake news is actually false news.</w:t>
      </w:r>
    </w:p>
    <w:p w14:paraId="670F7DBE" w14:textId="77777777" w:rsidR="002D04C2" w:rsidRPr="00F83991" w:rsidRDefault="002D04C2" w:rsidP="00AF77B4">
      <w:pPr>
        <w:pStyle w:val="Geenafstand"/>
        <w:widowControl w:val="0"/>
        <w:spacing w:before="120"/>
        <w:rPr>
          <w:rFonts w:cs="Arial"/>
          <w:u w:val="single"/>
          <w:lang w:val="en-GB"/>
        </w:rPr>
      </w:pPr>
    </w:p>
    <w:p w14:paraId="5446904B" w14:textId="77777777" w:rsidR="00AF77B4" w:rsidRPr="00F83991" w:rsidRDefault="00AF77B4" w:rsidP="00AF77B4">
      <w:pPr>
        <w:pStyle w:val="Geenafstand"/>
        <w:widowControl w:val="0"/>
        <w:spacing w:before="120"/>
        <w:rPr>
          <w:rFonts w:cs="Arial"/>
          <w:lang w:val="en-GB"/>
        </w:rPr>
      </w:pPr>
      <w:r w:rsidRPr="0099126D">
        <w:rPr>
          <w:rFonts w:cs="Arial"/>
          <w:u w:val="single"/>
          <w:lang w:val="en-GB"/>
        </w:rPr>
        <w:t>Assignment 1</w:t>
      </w:r>
    </w:p>
    <w:p w14:paraId="1ECB925D" w14:textId="0D31A532" w:rsidR="001F2A24" w:rsidRDefault="00BD0704" w:rsidP="00EF797F">
      <w:pPr>
        <w:spacing w:after="0" w:line="240" w:lineRule="auto"/>
        <w:rPr>
          <w:rFonts w:eastAsia="MS Mincho" w:cs="Arial"/>
          <w:lang w:val="en-GB" w:eastAsia="nl-NL"/>
        </w:rPr>
      </w:pPr>
      <w:r w:rsidRPr="00F83991">
        <w:rPr>
          <w:rFonts w:eastAsia="MS Mincho" w:cs="Arial"/>
          <w:lang w:val="en-GB" w:eastAsia="nl-NL"/>
        </w:rPr>
        <w:t>You may use English-language Internet sources to help you.</w:t>
      </w:r>
    </w:p>
    <w:p w14:paraId="23C0A499" w14:textId="73FE4518" w:rsidR="00D5362A" w:rsidRDefault="00D5362A" w:rsidP="00574EDE">
      <w:pPr>
        <w:pStyle w:val="Geenafstand"/>
        <w:tabs>
          <w:tab w:val="left" w:pos="426"/>
        </w:tabs>
      </w:pPr>
      <w:r>
        <w:t xml:space="preserve">News outlets are </w:t>
      </w:r>
      <w:r w:rsidRPr="000D1512">
        <w:t>television, radio, and publishing companies that bring news stori</w:t>
      </w:r>
      <w:r>
        <w:t>es.</w:t>
      </w:r>
    </w:p>
    <w:p w14:paraId="6BC5825F" w14:textId="693D3C71" w:rsidR="00574EDE" w:rsidRPr="00D5362A" w:rsidRDefault="00574EDE" w:rsidP="00D5362A">
      <w:pPr>
        <w:pStyle w:val="Geenafstand"/>
        <w:tabs>
          <w:tab w:val="left" w:pos="426"/>
        </w:tabs>
        <w:rPr>
          <w:lang w:val="en-GB"/>
        </w:rPr>
      </w:pPr>
      <w:r>
        <w:rPr>
          <w:lang w:val="en-GB"/>
        </w:rPr>
        <w:t>a</w:t>
      </w:r>
      <w:r>
        <w:rPr>
          <w:lang w:val="en-GB"/>
        </w:rPr>
        <w:tab/>
      </w:r>
      <w:r w:rsidR="00D5362A">
        <w:rPr>
          <w:lang w:val="en-GB"/>
        </w:rPr>
        <w:t>Name 3 or more news outlets. At least 2 of them should be British or American.</w:t>
      </w:r>
    </w:p>
    <w:p w14:paraId="52146FD2" w14:textId="70D2E21A" w:rsidR="00ED0231" w:rsidRDefault="00ED0231" w:rsidP="00B818CB">
      <w:pPr>
        <w:spacing w:after="0" w:line="240" w:lineRule="auto"/>
        <w:ind w:left="567" w:hanging="567"/>
        <w:rPr>
          <w:rFonts w:eastAsia="MS Mincho" w:cs="Arial"/>
          <w:lang w:val="en-GB" w:eastAsia="nl-NL"/>
        </w:rPr>
      </w:pPr>
    </w:p>
    <w:p w14:paraId="27D692EF" w14:textId="77777777" w:rsidR="00B818CB" w:rsidRDefault="00B818CB" w:rsidP="00B818CB">
      <w:pPr>
        <w:spacing w:after="0" w:line="240" w:lineRule="auto"/>
        <w:ind w:left="567" w:hanging="567"/>
        <w:rPr>
          <w:rFonts w:eastAsia="MS Mincho" w:cs="Arial"/>
          <w:lang w:val="en-GB" w:eastAsia="nl-NL"/>
        </w:rPr>
      </w:pPr>
    </w:p>
    <w:p w14:paraId="44FC6794" w14:textId="77777777" w:rsidR="00205F37" w:rsidRPr="00F83991" w:rsidRDefault="00205F37" w:rsidP="00D52432">
      <w:pPr>
        <w:spacing w:after="0" w:line="240" w:lineRule="auto"/>
        <w:ind w:left="567" w:hanging="567"/>
        <w:rPr>
          <w:rFonts w:cs="Arial"/>
          <w:lang w:val="en-GB"/>
        </w:rPr>
      </w:pPr>
    </w:p>
    <w:p w14:paraId="41A640E2" w14:textId="6FD11060" w:rsidR="007D337C" w:rsidRPr="00F83991" w:rsidRDefault="00461392" w:rsidP="00D361F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/>
        <w:rPr>
          <w:rFonts w:eastAsia="Times New Roman"/>
          <w:b/>
          <w:lang w:val="en-GB"/>
        </w:rPr>
      </w:pPr>
      <w:r>
        <w:rPr>
          <w:rFonts w:cs="Arial"/>
          <w:b/>
          <w:sz w:val="28"/>
          <w:szCs w:val="28"/>
          <w:lang w:val="en-GB"/>
        </w:rPr>
        <w:t>Beating Fake News</w:t>
      </w:r>
    </w:p>
    <w:p w14:paraId="0CD12369" w14:textId="77777777" w:rsidR="00487830" w:rsidRDefault="00487830" w:rsidP="00D361F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rPr>
          <w:rFonts w:eastAsia="Times New Roman"/>
          <w:lang w:val="en-GB"/>
        </w:rPr>
      </w:pPr>
    </w:p>
    <w:p w14:paraId="7DC6872B" w14:textId="13E676B4" w:rsidR="00461392" w:rsidRDefault="00461392" w:rsidP="00D361F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rPr>
          <w:rFonts w:eastAsia="Times New Roman"/>
        </w:rPr>
      </w:pPr>
      <w:r>
        <w:rPr>
          <w:rFonts w:eastAsia="Times New Roman"/>
        </w:rPr>
        <w:t xml:space="preserve">Fake news is the pest of modern times. But is it really? </w:t>
      </w:r>
      <w:r w:rsidR="008F64C2">
        <w:rPr>
          <w:rFonts w:eastAsia="Times New Roman"/>
        </w:rPr>
        <w:t xml:space="preserve">Actually, it </w:t>
      </w:r>
      <w:r>
        <w:rPr>
          <w:rFonts w:eastAsia="Times New Roman"/>
        </w:rPr>
        <w:t xml:space="preserve">always has been around. The thing is, with the internet it just spreads so easily. </w:t>
      </w:r>
    </w:p>
    <w:p w14:paraId="5D9F12A4" w14:textId="77777777" w:rsidR="00461392" w:rsidRDefault="00461392" w:rsidP="00D361F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rPr>
          <w:rFonts w:eastAsia="Times New Roman"/>
        </w:rPr>
      </w:pPr>
    </w:p>
    <w:p w14:paraId="38793EF8" w14:textId="77777777" w:rsidR="00461392" w:rsidRDefault="00461392" w:rsidP="00D361F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rPr>
          <w:rFonts w:eastAsia="Times New Roman"/>
        </w:rPr>
      </w:pPr>
      <w:r>
        <w:rPr>
          <w:rFonts w:eastAsia="Times New Roman"/>
        </w:rPr>
        <w:t xml:space="preserve">Find out how to spot it. Read </w:t>
      </w:r>
      <w:hyperlink r:id="rId9" w:history="1">
        <w:r w:rsidRPr="00461392">
          <w:rPr>
            <w:rStyle w:val="Hyperlink"/>
            <w:rFonts w:eastAsia="Times New Roman"/>
          </w:rPr>
          <w:t>The history of fake news</w:t>
        </w:r>
      </w:hyperlink>
      <w:r>
        <w:rPr>
          <w:rFonts w:eastAsia="Times New Roman"/>
        </w:rPr>
        <w:t xml:space="preserve">. </w:t>
      </w:r>
    </w:p>
    <w:p w14:paraId="031BFAA4" w14:textId="636B14B5" w:rsidR="00461392" w:rsidRDefault="00461392" w:rsidP="00D361F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rPr>
          <w:rFonts w:eastAsia="Times New Roman"/>
        </w:rPr>
      </w:pPr>
      <w:r>
        <w:rPr>
          <w:rFonts w:eastAsia="Times New Roman"/>
        </w:rPr>
        <w:t>Skip the video for now.</w:t>
      </w:r>
    </w:p>
    <w:p w14:paraId="73968414" w14:textId="77777777" w:rsidR="002275C0" w:rsidRDefault="002275C0" w:rsidP="00D361F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rPr>
          <w:rFonts w:eastAsiaTheme="minorEastAsia" w:cs="Calibri"/>
          <w:lang w:val="en-US" w:eastAsia="ja-JP"/>
        </w:rPr>
      </w:pPr>
    </w:p>
    <w:p w14:paraId="3193D5C5" w14:textId="56CFD650" w:rsidR="002D1047" w:rsidRPr="00F83991" w:rsidRDefault="002D1047" w:rsidP="00CE7C5C">
      <w:pPr>
        <w:spacing w:after="0" w:line="240" w:lineRule="auto"/>
        <w:ind w:left="567" w:hanging="567"/>
        <w:rPr>
          <w:rFonts w:cs="Arial"/>
          <w:lang w:val="en-GB"/>
        </w:rPr>
      </w:pPr>
    </w:p>
    <w:p w14:paraId="0FF7694C" w14:textId="77777777" w:rsidR="00CC727C" w:rsidRPr="00F83991" w:rsidRDefault="00CC727C">
      <w:pPr>
        <w:spacing w:after="0" w:line="240" w:lineRule="auto"/>
        <w:rPr>
          <w:rFonts w:cs="Arial"/>
          <w:u w:val="single"/>
          <w:lang w:val="en-GB"/>
        </w:rPr>
      </w:pPr>
      <w:r w:rsidRPr="00F83991">
        <w:rPr>
          <w:rFonts w:cs="Arial"/>
          <w:u w:val="single"/>
          <w:lang w:val="en-GB"/>
        </w:rPr>
        <w:br w:type="page"/>
      </w:r>
    </w:p>
    <w:p w14:paraId="0041BDF6" w14:textId="77777777" w:rsidR="00B44402" w:rsidRPr="00AD5392" w:rsidRDefault="00B44402" w:rsidP="00B44402">
      <w:pPr>
        <w:keepNext/>
        <w:widowControl w:val="0"/>
        <w:spacing w:after="0" w:line="240" w:lineRule="auto"/>
        <w:rPr>
          <w:rFonts w:cs="Arial"/>
          <w:u w:val="single"/>
          <w:lang w:val="en-GB"/>
        </w:rPr>
      </w:pPr>
      <w:r w:rsidRPr="00AD5392">
        <w:rPr>
          <w:rFonts w:cs="Arial"/>
          <w:u w:val="single"/>
          <w:lang w:val="en-GB"/>
        </w:rPr>
        <w:lastRenderedPageBreak/>
        <w:t>Assignment</w:t>
      </w:r>
      <w:r>
        <w:rPr>
          <w:rFonts w:cs="Arial"/>
          <w:u w:val="single"/>
          <w:lang w:val="en-GB"/>
        </w:rPr>
        <w:t xml:space="preserve"> </w:t>
      </w:r>
      <w:r w:rsidRPr="00AD5392">
        <w:rPr>
          <w:rFonts w:cs="Arial"/>
          <w:u w:val="single"/>
          <w:lang w:val="en-GB"/>
        </w:rPr>
        <w:t>2</w:t>
      </w:r>
    </w:p>
    <w:p w14:paraId="4FC07176" w14:textId="77777777" w:rsidR="00574EDE" w:rsidRDefault="00574EDE" w:rsidP="00574EDE">
      <w:pPr>
        <w:widowControl w:val="0"/>
        <w:spacing w:after="0" w:line="240" w:lineRule="auto"/>
        <w:rPr>
          <w:rFonts w:cs="Arial"/>
          <w:lang w:val="en-GB"/>
        </w:rPr>
      </w:pPr>
      <w:r w:rsidRPr="00B2793B">
        <w:rPr>
          <w:rFonts w:cs="Arial"/>
          <w:lang w:val="en-GB"/>
        </w:rPr>
        <w:t>Read the text. Find (and mark) the following words in the text:</w:t>
      </w:r>
    </w:p>
    <w:p w14:paraId="47B19A3C" w14:textId="7853DDFF" w:rsidR="00461392" w:rsidRPr="000D1512" w:rsidRDefault="00461392" w:rsidP="00461392">
      <w:pPr>
        <w:widowControl w:val="0"/>
        <w:autoSpaceDE w:val="0"/>
        <w:autoSpaceDN w:val="0"/>
        <w:adjustRightInd w:val="0"/>
        <w:spacing w:after="0" w:line="240" w:lineRule="auto"/>
        <w:rPr>
          <w:rFonts w:cs="Arial"/>
          <w:i/>
          <w:lang w:val="en-GB"/>
        </w:rPr>
      </w:pPr>
      <w:r w:rsidRPr="000D1512">
        <w:rPr>
          <w:rFonts w:cs="Arial"/>
          <w:i/>
          <w:lang w:val="en-GB"/>
        </w:rPr>
        <w:t>synonymous</w:t>
      </w:r>
      <w:r>
        <w:rPr>
          <w:rFonts w:cs="Arial"/>
          <w:i/>
          <w:lang w:val="en-GB"/>
        </w:rPr>
        <w:t xml:space="preserve"> </w:t>
      </w:r>
      <w:r w:rsidRPr="00B2793B">
        <w:rPr>
          <w:rFonts w:cs="Arial"/>
          <w:i/>
          <w:lang w:val="en-GB"/>
        </w:rPr>
        <w:t>–</w:t>
      </w:r>
      <w:r>
        <w:rPr>
          <w:rFonts w:cs="Arial"/>
          <w:i/>
          <w:lang w:val="en-GB"/>
        </w:rPr>
        <w:t xml:space="preserve"> </w:t>
      </w:r>
      <w:r w:rsidRPr="001343A2">
        <w:rPr>
          <w:rFonts w:cs="Arial"/>
          <w:i/>
          <w:lang w:val="en-GB"/>
        </w:rPr>
        <w:t xml:space="preserve"> </w:t>
      </w:r>
      <w:r w:rsidRPr="000D1512">
        <w:rPr>
          <w:rFonts w:cs="Arial"/>
          <w:i/>
          <w:lang w:val="en-GB"/>
        </w:rPr>
        <w:t>to criticise</w:t>
      </w:r>
      <w:r>
        <w:rPr>
          <w:rFonts w:cs="Arial"/>
          <w:i/>
          <w:lang w:val="en-GB"/>
        </w:rPr>
        <w:t xml:space="preserve"> </w:t>
      </w:r>
      <w:r w:rsidRPr="00B2793B">
        <w:rPr>
          <w:rFonts w:cs="Arial"/>
          <w:i/>
          <w:lang w:val="en-GB"/>
        </w:rPr>
        <w:t>–</w:t>
      </w:r>
      <w:r>
        <w:rPr>
          <w:rFonts w:cs="Arial"/>
          <w:i/>
          <w:lang w:val="en-GB"/>
        </w:rPr>
        <w:t xml:space="preserve"> </w:t>
      </w:r>
      <w:r w:rsidRPr="001343A2">
        <w:rPr>
          <w:rFonts w:cs="Arial"/>
          <w:i/>
          <w:lang w:val="en-GB"/>
        </w:rPr>
        <w:t xml:space="preserve"> </w:t>
      </w:r>
      <w:r w:rsidRPr="000D1512">
        <w:rPr>
          <w:rFonts w:cs="Arial"/>
          <w:i/>
          <w:lang w:val="en-GB"/>
        </w:rPr>
        <w:t>origin</w:t>
      </w:r>
      <w:r>
        <w:rPr>
          <w:rFonts w:cs="Arial"/>
          <w:i/>
          <w:lang w:val="en-GB"/>
        </w:rPr>
        <w:t xml:space="preserve"> </w:t>
      </w:r>
      <w:r w:rsidRPr="00B2793B">
        <w:rPr>
          <w:rFonts w:cs="Arial"/>
          <w:i/>
          <w:lang w:val="en-GB"/>
        </w:rPr>
        <w:t>–</w:t>
      </w:r>
      <w:r>
        <w:rPr>
          <w:rFonts w:cs="Arial"/>
          <w:i/>
          <w:lang w:val="en-GB"/>
        </w:rPr>
        <w:t xml:space="preserve"> </w:t>
      </w:r>
      <w:r w:rsidRPr="001343A2">
        <w:rPr>
          <w:rFonts w:cs="Arial"/>
          <w:i/>
          <w:lang w:val="en-GB"/>
        </w:rPr>
        <w:t xml:space="preserve"> </w:t>
      </w:r>
      <w:r w:rsidRPr="000D1512">
        <w:rPr>
          <w:rFonts w:cs="Arial"/>
          <w:i/>
          <w:lang w:val="en-GB"/>
        </w:rPr>
        <w:t>(to) steer clear</w:t>
      </w:r>
      <w:r>
        <w:rPr>
          <w:rFonts w:cs="Arial"/>
          <w:i/>
          <w:lang w:val="en-GB"/>
        </w:rPr>
        <w:t xml:space="preserve"> </w:t>
      </w:r>
      <w:r w:rsidRPr="00B2793B">
        <w:rPr>
          <w:rFonts w:cs="Arial"/>
          <w:i/>
          <w:lang w:val="en-GB"/>
        </w:rPr>
        <w:t>–</w:t>
      </w:r>
      <w:r>
        <w:rPr>
          <w:rFonts w:cs="Arial"/>
          <w:i/>
          <w:lang w:val="en-GB"/>
        </w:rPr>
        <w:t xml:space="preserve"> </w:t>
      </w:r>
      <w:r w:rsidRPr="001343A2">
        <w:rPr>
          <w:rFonts w:cs="Arial"/>
          <w:i/>
          <w:lang w:val="en-GB"/>
        </w:rPr>
        <w:t xml:space="preserve"> </w:t>
      </w:r>
      <w:r w:rsidRPr="000D1512">
        <w:rPr>
          <w:rFonts w:cs="Arial"/>
          <w:i/>
          <w:lang w:val="en-GB"/>
        </w:rPr>
        <w:t>fact-checkers</w:t>
      </w:r>
      <w:r>
        <w:rPr>
          <w:rFonts w:cs="Arial"/>
          <w:i/>
          <w:lang w:val="en-GB"/>
        </w:rPr>
        <w:t xml:space="preserve"> </w:t>
      </w:r>
      <w:r w:rsidRPr="00B2793B">
        <w:rPr>
          <w:rFonts w:cs="Arial"/>
          <w:i/>
          <w:lang w:val="en-GB"/>
        </w:rPr>
        <w:t>–</w:t>
      </w:r>
      <w:r>
        <w:rPr>
          <w:rFonts w:cs="Arial"/>
          <w:i/>
          <w:lang w:val="en-GB"/>
        </w:rPr>
        <w:t xml:space="preserve"> </w:t>
      </w:r>
      <w:r w:rsidRPr="001343A2">
        <w:rPr>
          <w:rFonts w:cs="Arial"/>
          <w:i/>
          <w:lang w:val="en-GB"/>
        </w:rPr>
        <w:t xml:space="preserve"> </w:t>
      </w:r>
      <w:r w:rsidRPr="000D1512">
        <w:rPr>
          <w:rFonts w:cs="Arial"/>
          <w:i/>
          <w:lang w:val="en-GB"/>
        </w:rPr>
        <w:t>triple check</w:t>
      </w:r>
      <w:r>
        <w:rPr>
          <w:rFonts w:cs="Arial"/>
          <w:i/>
          <w:lang w:val="en-GB"/>
        </w:rPr>
        <w:t xml:space="preserve"> </w:t>
      </w:r>
      <w:r w:rsidRPr="00B2793B">
        <w:rPr>
          <w:rFonts w:cs="Arial"/>
          <w:i/>
          <w:lang w:val="en-GB"/>
        </w:rPr>
        <w:t>–</w:t>
      </w:r>
      <w:r>
        <w:rPr>
          <w:rFonts w:cs="Arial"/>
          <w:i/>
          <w:lang w:val="en-GB"/>
        </w:rPr>
        <w:t xml:space="preserve"> </w:t>
      </w:r>
      <w:r w:rsidRPr="001343A2">
        <w:rPr>
          <w:rFonts w:cs="Arial"/>
          <w:i/>
          <w:lang w:val="en-GB"/>
        </w:rPr>
        <w:t xml:space="preserve"> </w:t>
      </w:r>
      <w:r w:rsidRPr="000D1512">
        <w:rPr>
          <w:rFonts w:cs="Arial"/>
          <w:i/>
          <w:lang w:val="en-GB"/>
        </w:rPr>
        <w:t>impartiality</w:t>
      </w:r>
      <w:r>
        <w:rPr>
          <w:rFonts w:cs="Arial"/>
          <w:i/>
          <w:lang w:val="en-GB"/>
        </w:rPr>
        <w:t xml:space="preserve"> </w:t>
      </w:r>
      <w:r w:rsidRPr="00B2793B">
        <w:rPr>
          <w:rFonts w:cs="Arial"/>
          <w:i/>
          <w:lang w:val="en-GB"/>
        </w:rPr>
        <w:t>–</w:t>
      </w:r>
      <w:r>
        <w:rPr>
          <w:rFonts w:cs="Arial"/>
          <w:i/>
          <w:lang w:val="en-GB"/>
        </w:rPr>
        <w:t xml:space="preserve"> </w:t>
      </w:r>
      <w:r w:rsidRPr="001343A2">
        <w:rPr>
          <w:rFonts w:cs="Arial"/>
          <w:i/>
          <w:lang w:val="en-GB"/>
        </w:rPr>
        <w:t xml:space="preserve"> </w:t>
      </w:r>
      <w:r w:rsidRPr="000D1512">
        <w:rPr>
          <w:rFonts w:cs="Arial"/>
          <w:i/>
          <w:lang w:val="en-GB"/>
        </w:rPr>
        <w:t>to be aware</w:t>
      </w:r>
      <w:r>
        <w:rPr>
          <w:rFonts w:cs="Arial"/>
          <w:i/>
          <w:lang w:val="en-GB"/>
        </w:rPr>
        <w:t xml:space="preserve"> </w:t>
      </w:r>
      <w:r w:rsidRPr="00B2793B">
        <w:rPr>
          <w:rFonts w:cs="Arial"/>
          <w:i/>
          <w:lang w:val="en-GB"/>
        </w:rPr>
        <w:t>–</w:t>
      </w:r>
      <w:r>
        <w:rPr>
          <w:rFonts w:cs="Arial"/>
          <w:i/>
          <w:lang w:val="en-GB"/>
        </w:rPr>
        <w:t xml:space="preserve"> </w:t>
      </w:r>
      <w:r w:rsidRPr="001343A2">
        <w:rPr>
          <w:rFonts w:cs="Arial"/>
          <w:i/>
          <w:lang w:val="en-GB"/>
        </w:rPr>
        <w:t xml:space="preserve"> </w:t>
      </w:r>
      <w:r w:rsidRPr="000D1512">
        <w:rPr>
          <w:rFonts w:cs="Arial"/>
          <w:i/>
          <w:lang w:val="en-GB"/>
        </w:rPr>
        <w:t>(to) sway</w:t>
      </w:r>
      <w:r>
        <w:rPr>
          <w:rFonts w:cs="Arial"/>
          <w:i/>
          <w:lang w:val="en-GB"/>
        </w:rPr>
        <w:t xml:space="preserve"> </w:t>
      </w:r>
      <w:r w:rsidRPr="00B2793B">
        <w:rPr>
          <w:rFonts w:cs="Arial"/>
          <w:i/>
          <w:lang w:val="en-GB"/>
        </w:rPr>
        <w:t>–</w:t>
      </w:r>
      <w:r>
        <w:rPr>
          <w:rFonts w:cs="Arial"/>
          <w:i/>
          <w:lang w:val="en-GB"/>
        </w:rPr>
        <w:t xml:space="preserve"> </w:t>
      </w:r>
      <w:r w:rsidRPr="001343A2">
        <w:rPr>
          <w:rFonts w:cs="Arial"/>
          <w:i/>
          <w:lang w:val="en-GB"/>
        </w:rPr>
        <w:t xml:space="preserve"> </w:t>
      </w:r>
      <w:r w:rsidRPr="000D1512">
        <w:rPr>
          <w:rFonts w:cs="Arial"/>
          <w:i/>
          <w:lang w:val="en-GB"/>
        </w:rPr>
        <w:t>biased</w:t>
      </w:r>
      <w:r>
        <w:rPr>
          <w:rFonts w:cs="Arial"/>
          <w:i/>
          <w:lang w:val="en-GB"/>
        </w:rPr>
        <w:t xml:space="preserve"> </w:t>
      </w:r>
      <w:r w:rsidRPr="00B2793B">
        <w:rPr>
          <w:rFonts w:cs="Arial"/>
          <w:i/>
          <w:lang w:val="en-GB"/>
        </w:rPr>
        <w:t>–</w:t>
      </w:r>
      <w:r>
        <w:rPr>
          <w:rFonts w:cs="Arial"/>
          <w:i/>
          <w:lang w:val="en-GB"/>
        </w:rPr>
        <w:t xml:space="preserve"> </w:t>
      </w:r>
      <w:r w:rsidRPr="001343A2">
        <w:rPr>
          <w:rFonts w:cs="Arial"/>
          <w:i/>
          <w:lang w:val="en-GB"/>
        </w:rPr>
        <w:t xml:space="preserve"> </w:t>
      </w:r>
      <w:r w:rsidRPr="000D1512">
        <w:rPr>
          <w:rFonts w:cs="Arial"/>
          <w:i/>
          <w:lang w:val="en-GB"/>
        </w:rPr>
        <w:t>to question</w:t>
      </w:r>
    </w:p>
    <w:p w14:paraId="0376B928" w14:textId="77777777" w:rsidR="00461392" w:rsidRPr="00461392" w:rsidRDefault="00461392" w:rsidP="00461392">
      <w:pPr>
        <w:widowControl w:val="0"/>
        <w:autoSpaceDE w:val="0"/>
        <w:autoSpaceDN w:val="0"/>
        <w:adjustRightInd w:val="0"/>
        <w:spacing w:after="0" w:line="240" w:lineRule="auto"/>
        <w:rPr>
          <w:rFonts w:cs="Arial"/>
          <w:i/>
          <w:lang w:val="en-GB"/>
        </w:rPr>
      </w:pPr>
    </w:p>
    <w:p w14:paraId="7CA9E056" w14:textId="77777777" w:rsidR="00461392" w:rsidRDefault="00461392" w:rsidP="00461392">
      <w:pPr>
        <w:tabs>
          <w:tab w:val="left" w:leader="dot" w:pos="9356"/>
        </w:tabs>
        <w:spacing w:after="0" w:line="240" w:lineRule="auto"/>
        <w:rPr>
          <w:rStyle w:val="deftext"/>
          <w:lang w:val="en-GB"/>
        </w:rPr>
      </w:pPr>
      <w:r w:rsidRPr="00B2793B">
        <w:rPr>
          <w:rStyle w:val="deftext"/>
          <w:lang w:val="en-GB"/>
        </w:rPr>
        <w:t>Match the above words and expressions with their correct definitions.</w:t>
      </w:r>
    </w:p>
    <w:p w14:paraId="1C1034E9" w14:textId="19F18DC9" w:rsidR="00461392" w:rsidRPr="000D1512" w:rsidRDefault="00F12B75" w:rsidP="00461392">
      <w:pPr>
        <w:widowControl w:val="0"/>
        <w:spacing w:after="0" w:line="240" w:lineRule="auto"/>
        <w:ind w:left="426" w:hanging="426"/>
      </w:pPr>
      <w:r>
        <w:t>a</w:t>
      </w:r>
      <w:r>
        <w:tab/>
        <w:t>beginning</w:t>
      </w:r>
    </w:p>
    <w:p w14:paraId="34CA9740" w14:textId="7A3EB3A4" w:rsidR="00461392" w:rsidRPr="000D1512" w:rsidRDefault="00F12B75" w:rsidP="00461392">
      <w:pPr>
        <w:widowControl w:val="0"/>
        <w:spacing w:after="0" w:line="240" w:lineRule="auto"/>
        <w:ind w:left="426" w:hanging="426"/>
      </w:pPr>
      <w:r>
        <w:t>b</w:t>
      </w:r>
      <w:r>
        <w:tab/>
        <w:t>check three times</w:t>
      </w:r>
    </w:p>
    <w:p w14:paraId="5B194C76" w14:textId="35A22DC3" w:rsidR="00461392" w:rsidRPr="000D1512" w:rsidRDefault="00461392" w:rsidP="00461392">
      <w:pPr>
        <w:widowControl w:val="0"/>
        <w:spacing w:after="0" w:line="240" w:lineRule="auto"/>
        <w:ind w:left="426" w:hanging="426"/>
      </w:pPr>
      <w:r w:rsidRPr="000D1512">
        <w:t>c</w:t>
      </w:r>
      <w:r w:rsidRPr="000D1512">
        <w:tab/>
        <w:t>fairness; objectivity, without ch</w:t>
      </w:r>
      <w:r w:rsidR="00F12B75">
        <w:t>oosing any sides in an argument</w:t>
      </w:r>
    </w:p>
    <w:p w14:paraId="74973F61" w14:textId="338C1271" w:rsidR="00461392" w:rsidRPr="000D1512" w:rsidRDefault="00461392" w:rsidP="00461392">
      <w:pPr>
        <w:widowControl w:val="0"/>
        <w:spacing w:after="0" w:line="240" w:lineRule="auto"/>
        <w:ind w:left="426" w:hanging="426"/>
      </w:pPr>
      <w:r w:rsidRPr="000D1512">
        <w:t>d</w:t>
      </w:r>
      <w:r w:rsidR="00F12B75">
        <w:tab/>
        <w:t>to have doubts about something</w:t>
      </w:r>
    </w:p>
    <w:p w14:paraId="69675762" w14:textId="6F4EE407" w:rsidR="00461392" w:rsidRPr="000D1512" w:rsidRDefault="00F12B75" w:rsidP="00461392">
      <w:pPr>
        <w:widowControl w:val="0"/>
        <w:spacing w:after="0" w:line="240" w:lineRule="auto"/>
        <w:ind w:left="426" w:hanging="426"/>
      </w:pPr>
      <w:r>
        <w:t>e</w:t>
      </w:r>
      <w:r>
        <w:tab/>
        <w:t>having the same meaning</w:t>
      </w:r>
    </w:p>
    <w:p w14:paraId="3C904137" w14:textId="33CDC70E" w:rsidR="00461392" w:rsidRPr="000D1512" w:rsidRDefault="00461392" w:rsidP="00461392">
      <w:pPr>
        <w:widowControl w:val="0"/>
        <w:spacing w:after="0" w:line="240" w:lineRule="auto"/>
        <w:ind w:left="426" w:hanging="426"/>
      </w:pPr>
      <w:r w:rsidRPr="000D1512">
        <w:t>f</w:t>
      </w:r>
      <w:r w:rsidRPr="000D1512">
        <w:tab/>
        <w:t>to influence your opinion or point of view</w:t>
      </w:r>
    </w:p>
    <w:p w14:paraId="0522A311" w14:textId="7140B6FD" w:rsidR="00461392" w:rsidRPr="000D1512" w:rsidRDefault="00461392" w:rsidP="00461392">
      <w:pPr>
        <w:widowControl w:val="0"/>
        <w:spacing w:after="0" w:line="240" w:lineRule="auto"/>
        <w:ind w:left="426" w:hanging="426"/>
      </w:pPr>
      <w:r w:rsidRPr="000D1512">
        <w:t>g</w:t>
      </w:r>
      <w:r w:rsidRPr="000D1512">
        <w:tab/>
        <w:t>to keep away</w:t>
      </w:r>
      <w:r w:rsidR="00F12B75">
        <w:t xml:space="preserve"> from something completely</w:t>
      </w:r>
    </w:p>
    <w:p w14:paraId="1CD66C9D" w14:textId="086BA6D4" w:rsidR="00461392" w:rsidRPr="000D1512" w:rsidRDefault="00461392" w:rsidP="00461392">
      <w:pPr>
        <w:widowControl w:val="0"/>
        <w:spacing w:after="0" w:line="240" w:lineRule="auto"/>
        <w:ind w:left="426" w:hanging="426"/>
      </w:pPr>
      <w:r w:rsidRPr="000D1512">
        <w:t>h</w:t>
      </w:r>
      <w:r w:rsidRPr="000D1512">
        <w:tab/>
        <w:t>to know that something (such as a situation</w:t>
      </w:r>
      <w:r w:rsidR="00F12B75">
        <w:t>, condition, or problem) exists</w:t>
      </w:r>
    </w:p>
    <w:p w14:paraId="691187AB" w14:textId="498233CB" w:rsidR="00461392" w:rsidRPr="000D1512" w:rsidRDefault="00F12B75" w:rsidP="00461392">
      <w:pPr>
        <w:widowControl w:val="0"/>
        <w:spacing w:after="0" w:line="240" w:lineRule="auto"/>
        <w:ind w:left="426" w:hanging="426"/>
      </w:pPr>
      <w:r>
        <w:t>i</w:t>
      </w:r>
      <w:r>
        <w:tab/>
        <w:t>one-sided; prejudiced</w:t>
      </w:r>
    </w:p>
    <w:p w14:paraId="608E93A5" w14:textId="3CD5B84E" w:rsidR="00461392" w:rsidRPr="000D1512" w:rsidRDefault="00461392" w:rsidP="00461392">
      <w:pPr>
        <w:widowControl w:val="0"/>
        <w:spacing w:after="0" w:line="240" w:lineRule="auto"/>
        <w:ind w:left="426" w:hanging="426"/>
      </w:pPr>
      <w:r w:rsidRPr="000D1512">
        <w:t>j</w:t>
      </w:r>
      <w:r w:rsidRPr="000D1512">
        <w:tab/>
        <w:t>people who check that all the facts in a news article, a speech</w:t>
      </w:r>
      <w:r w:rsidR="00F12B75">
        <w:t>, etc. are correct</w:t>
      </w:r>
    </w:p>
    <w:p w14:paraId="58C309B1" w14:textId="2E8419B4" w:rsidR="00461392" w:rsidRPr="000D1512" w:rsidRDefault="00461392" w:rsidP="00461392">
      <w:pPr>
        <w:widowControl w:val="0"/>
        <w:spacing w:after="0" w:line="240" w:lineRule="auto"/>
        <w:ind w:left="426" w:hanging="426"/>
      </w:pPr>
      <w:r w:rsidRPr="000D1512">
        <w:t>k</w:t>
      </w:r>
      <w:r w:rsidRPr="000D1512">
        <w:tab/>
        <w:t>to say tha</w:t>
      </w:r>
      <w:r w:rsidR="00F12B75">
        <w:t>t something (or someone) is bad</w:t>
      </w:r>
    </w:p>
    <w:p w14:paraId="152F612F" w14:textId="77777777" w:rsidR="005E14B0" w:rsidRDefault="005E14B0" w:rsidP="00FA28E8">
      <w:pPr>
        <w:widowControl w:val="0"/>
        <w:spacing w:after="0" w:line="240" w:lineRule="auto"/>
        <w:rPr>
          <w:rFonts w:cs="Arial"/>
          <w:lang w:val="en-GB"/>
        </w:rPr>
      </w:pPr>
    </w:p>
    <w:p w14:paraId="4F0EDEF7" w14:textId="1794461A" w:rsidR="00374373" w:rsidRDefault="00374373" w:rsidP="00D52432">
      <w:pPr>
        <w:spacing w:after="0" w:line="240" w:lineRule="auto"/>
        <w:rPr>
          <w:rFonts w:cs="Arial"/>
          <w:u w:val="single"/>
          <w:lang w:val="en-GB"/>
        </w:rPr>
      </w:pPr>
      <w:r w:rsidRPr="00F83991">
        <w:rPr>
          <w:rFonts w:cs="Arial"/>
          <w:u w:val="single"/>
          <w:lang w:val="en-GB"/>
        </w:rPr>
        <w:t>Assignment</w:t>
      </w:r>
      <w:r w:rsidR="000C4AC2" w:rsidRPr="00F83991">
        <w:rPr>
          <w:rFonts w:cs="Arial"/>
          <w:u w:val="single"/>
          <w:lang w:val="en-GB"/>
        </w:rPr>
        <w:t xml:space="preserve"> </w:t>
      </w:r>
      <w:r w:rsidRPr="00F83991">
        <w:rPr>
          <w:rFonts w:cs="Arial"/>
          <w:u w:val="single"/>
          <w:lang w:val="en-GB"/>
        </w:rPr>
        <w:t>3</w:t>
      </w:r>
    </w:p>
    <w:p w14:paraId="0569E7B9" w14:textId="69CA0ABC" w:rsidR="007A3531" w:rsidRDefault="00461392" w:rsidP="007A3531">
      <w:pPr>
        <w:pStyle w:val="Geenafstand"/>
        <w:tabs>
          <w:tab w:val="left" w:pos="426"/>
        </w:tabs>
      </w:pPr>
      <w:r>
        <w:t>a</w:t>
      </w:r>
      <w:r>
        <w:tab/>
      </w:r>
      <w:r w:rsidR="007A3531" w:rsidRPr="00116D10">
        <w:t xml:space="preserve">What are the </w:t>
      </w:r>
      <w:r w:rsidR="007A3531">
        <w:t xml:space="preserve">the </w:t>
      </w:r>
      <w:r w:rsidR="007A3531" w:rsidRPr="00116D10">
        <w:t>top tips to help you steer clear</w:t>
      </w:r>
      <w:r w:rsidR="007A3531">
        <w:t xml:space="preserve"> of fake news?</w:t>
      </w:r>
    </w:p>
    <w:p w14:paraId="4AEB45C6" w14:textId="00EC9CC7" w:rsidR="007A3531" w:rsidRPr="007A3531" w:rsidRDefault="007A3531" w:rsidP="007A3531">
      <w:pPr>
        <w:pStyle w:val="Geenafstand"/>
        <w:tabs>
          <w:tab w:val="left" w:pos="426"/>
        </w:tabs>
        <w:ind w:left="426"/>
        <w:rPr>
          <w:rFonts w:eastAsiaTheme="minorEastAsia"/>
          <w:lang w:val="en-GB" w:eastAsia="nl-NL"/>
        </w:rPr>
      </w:pPr>
      <w:r>
        <w:rPr>
          <w:rFonts w:eastAsiaTheme="minorEastAsia"/>
          <w:lang w:val="en-GB" w:eastAsia="nl-NL"/>
        </w:rPr>
        <w:t>1</w:t>
      </w:r>
      <w:r>
        <w:rPr>
          <w:rFonts w:eastAsiaTheme="minorEastAsia"/>
          <w:lang w:val="en-GB" w:eastAsia="nl-NL"/>
        </w:rPr>
        <w:tab/>
      </w:r>
      <w:r w:rsidRPr="007A3531">
        <w:rPr>
          <w:rFonts w:eastAsiaTheme="minorEastAsia"/>
          <w:lang w:val="en-GB" w:eastAsia="nl-NL"/>
        </w:rPr>
        <w:t xml:space="preserve">Check the source three times, </w:t>
      </w:r>
      <w:r>
        <w:rPr>
          <w:rFonts w:eastAsiaTheme="minorEastAsia"/>
          <w:lang w:val="en-GB" w:eastAsia="nl-NL"/>
        </w:rPr>
        <w:t>“fact” and “ficiton” are key words, don’t</w:t>
      </w:r>
      <w:r w:rsidRPr="007A3531">
        <w:rPr>
          <w:rFonts w:eastAsiaTheme="minorEastAsia"/>
          <w:lang w:val="en-GB" w:eastAsia="nl-NL"/>
        </w:rPr>
        <w:t xml:space="preserve"> spread fake news.</w:t>
      </w:r>
    </w:p>
    <w:p w14:paraId="3EE0A528" w14:textId="0C8D2D00" w:rsidR="007A3531" w:rsidRPr="007A3531" w:rsidRDefault="007A3531" w:rsidP="007A3531">
      <w:pPr>
        <w:pStyle w:val="Geenafstand"/>
        <w:tabs>
          <w:tab w:val="left" w:pos="426"/>
        </w:tabs>
        <w:ind w:left="426"/>
        <w:rPr>
          <w:rFonts w:eastAsiaTheme="minorEastAsia"/>
          <w:lang w:val="en-GB" w:eastAsia="nl-NL"/>
        </w:rPr>
      </w:pPr>
      <w:r>
        <w:rPr>
          <w:rFonts w:eastAsiaTheme="minorEastAsia"/>
          <w:lang w:val="en-GB" w:eastAsia="nl-NL"/>
        </w:rPr>
        <w:t>2</w:t>
      </w:r>
      <w:r>
        <w:rPr>
          <w:rFonts w:eastAsiaTheme="minorEastAsia"/>
          <w:lang w:val="en-GB" w:eastAsia="nl-NL"/>
        </w:rPr>
        <w:tab/>
      </w:r>
      <w:r w:rsidRPr="007A3531">
        <w:rPr>
          <w:rFonts w:eastAsiaTheme="minorEastAsia"/>
          <w:lang w:val="en-GB" w:eastAsia="nl-NL"/>
        </w:rPr>
        <w:t>Check the source, ask a fact-checker, always trust your personal views.</w:t>
      </w:r>
    </w:p>
    <w:p w14:paraId="4B2CBC68" w14:textId="4FE8BBF7" w:rsidR="007A3531" w:rsidRPr="007A3531" w:rsidRDefault="007A3531" w:rsidP="007A3531">
      <w:pPr>
        <w:pStyle w:val="Geenafstand"/>
        <w:tabs>
          <w:tab w:val="left" w:pos="426"/>
        </w:tabs>
        <w:ind w:left="426"/>
        <w:rPr>
          <w:rFonts w:eastAsiaTheme="minorEastAsia"/>
          <w:lang w:val="en-GB" w:eastAsia="nl-NL"/>
        </w:rPr>
      </w:pPr>
      <w:r>
        <w:rPr>
          <w:rFonts w:eastAsiaTheme="minorEastAsia"/>
          <w:lang w:val="en-GB" w:eastAsia="nl-NL"/>
        </w:rPr>
        <w:t>3</w:t>
      </w:r>
      <w:r>
        <w:rPr>
          <w:rFonts w:eastAsiaTheme="minorEastAsia"/>
          <w:lang w:val="en-GB" w:eastAsia="nl-NL"/>
        </w:rPr>
        <w:tab/>
      </w:r>
      <w:r w:rsidRPr="007A3531">
        <w:rPr>
          <w:rFonts w:eastAsiaTheme="minorEastAsia"/>
          <w:lang w:val="en-GB" w:eastAsia="nl-NL"/>
        </w:rPr>
        <w:t xml:space="preserve">Check the source, find three other </w:t>
      </w:r>
      <w:r w:rsidR="00F12B75">
        <w:rPr>
          <w:rFonts w:eastAsiaTheme="minorEastAsia"/>
          <w:lang w:val="en-GB" w:eastAsia="nl-NL"/>
        </w:rPr>
        <w:t>sources</w:t>
      </w:r>
      <w:r w:rsidRPr="007A3531">
        <w:rPr>
          <w:rFonts w:eastAsiaTheme="minorEastAsia"/>
          <w:lang w:val="en-GB" w:eastAsia="nl-NL"/>
        </w:rPr>
        <w:t xml:space="preserve"> that confirm a story, make sure the story is balanced.</w:t>
      </w:r>
    </w:p>
    <w:p w14:paraId="0E44C98F" w14:textId="725C19A7" w:rsidR="007A3531" w:rsidRPr="007A3531" w:rsidRDefault="007A3531" w:rsidP="007A3531">
      <w:pPr>
        <w:pStyle w:val="Geenafstand"/>
        <w:tabs>
          <w:tab w:val="left" w:pos="426"/>
        </w:tabs>
        <w:ind w:left="426"/>
        <w:rPr>
          <w:rFonts w:eastAsiaTheme="minorEastAsia"/>
          <w:lang w:val="en-GB" w:eastAsia="nl-NL"/>
        </w:rPr>
      </w:pPr>
      <w:r>
        <w:rPr>
          <w:rFonts w:eastAsiaTheme="minorEastAsia"/>
          <w:lang w:val="en-GB" w:eastAsia="nl-NL"/>
        </w:rPr>
        <w:t>4</w:t>
      </w:r>
      <w:r>
        <w:rPr>
          <w:rFonts w:eastAsiaTheme="minorEastAsia"/>
          <w:lang w:val="en-GB" w:eastAsia="nl-NL"/>
        </w:rPr>
        <w:tab/>
      </w:r>
      <w:r w:rsidRPr="007A3531">
        <w:rPr>
          <w:rFonts w:eastAsiaTheme="minorEastAsia"/>
          <w:lang w:val="en-GB" w:eastAsia="nl-NL"/>
        </w:rPr>
        <w:t>Check the source, try to find reliable sources, question everything you see or read online.</w:t>
      </w:r>
    </w:p>
    <w:p w14:paraId="4CDD0707" w14:textId="77777777" w:rsidR="007A3531" w:rsidRPr="007A3531" w:rsidRDefault="007A3531" w:rsidP="007A3531">
      <w:pPr>
        <w:pStyle w:val="Geenafstand"/>
        <w:tabs>
          <w:tab w:val="left" w:pos="426"/>
        </w:tabs>
        <w:ind w:left="426"/>
        <w:rPr>
          <w:rFonts w:eastAsiaTheme="minorEastAsia"/>
          <w:lang w:val="en-GB" w:eastAsia="nl-NL"/>
        </w:rPr>
      </w:pPr>
    </w:p>
    <w:p w14:paraId="7E1A2F60" w14:textId="0F029D60" w:rsidR="007A3531" w:rsidRPr="007A3531" w:rsidRDefault="007A3531" w:rsidP="007A3531">
      <w:pPr>
        <w:pStyle w:val="Geenafstand"/>
        <w:tabs>
          <w:tab w:val="left" w:pos="426"/>
        </w:tabs>
        <w:rPr>
          <w:lang w:val="en-GB"/>
        </w:rPr>
      </w:pPr>
      <w:r>
        <w:rPr>
          <w:lang w:val="en-GB"/>
        </w:rPr>
        <w:t>b</w:t>
      </w:r>
      <w:r>
        <w:rPr>
          <w:lang w:val="en-GB"/>
        </w:rPr>
        <w:tab/>
      </w:r>
      <w:r w:rsidRPr="007A3531">
        <w:rPr>
          <w:lang w:val="en-GB"/>
        </w:rPr>
        <w:t>Good or bad? For each word or expression, choose if it signals fake news or not.</w:t>
      </w:r>
    </w:p>
    <w:p w14:paraId="4D98637F" w14:textId="78C409BC" w:rsidR="007A3531" w:rsidRPr="007A3531" w:rsidRDefault="007A3531" w:rsidP="007A3531">
      <w:pPr>
        <w:pStyle w:val="Geenafstand"/>
        <w:tabs>
          <w:tab w:val="left" w:pos="426"/>
        </w:tabs>
        <w:ind w:left="426"/>
        <w:rPr>
          <w:rFonts w:eastAsiaTheme="minorEastAsia"/>
          <w:lang w:val="en-GB" w:eastAsia="nl-NL"/>
        </w:rPr>
      </w:pPr>
      <w:r>
        <w:rPr>
          <w:rFonts w:eastAsiaTheme="minorEastAsia"/>
          <w:lang w:val="en-GB" w:eastAsia="nl-NL"/>
        </w:rPr>
        <w:t>1</w:t>
      </w:r>
      <w:r>
        <w:rPr>
          <w:rFonts w:eastAsiaTheme="minorEastAsia"/>
          <w:lang w:val="en-GB" w:eastAsia="nl-NL"/>
        </w:rPr>
        <w:tab/>
      </w:r>
      <w:r w:rsidR="00D5362A">
        <w:rPr>
          <w:rFonts w:eastAsiaTheme="minorEastAsia"/>
          <w:lang w:val="en-GB" w:eastAsia="nl-NL"/>
        </w:rPr>
        <w:t>balanced</w:t>
      </w:r>
    </w:p>
    <w:p w14:paraId="6A2DCF15" w14:textId="7B01A7E8" w:rsidR="007A3531" w:rsidRPr="007A3531" w:rsidRDefault="007A3531" w:rsidP="007A3531">
      <w:pPr>
        <w:pStyle w:val="Geenafstand"/>
        <w:tabs>
          <w:tab w:val="left" w:pos="426"/>
        </w:tabs>
        <w:ind w:left="426"/>
        <w:rPr>
          <w:rFonts w:eastAsiaTheme="minorEastAsia"/>
          <w:lang w:val="en-GB" w:eastAsia="nl-NL"/>
        </w:rPr>
      </w:pPr>
      <w:r>
        <w:rPr>
          <w:rFonts w:eastAsiaTheme="minorEastAsia"/>
          <w:lang w:val="en-GB" w:eastAsia="nl-NL"/>
        </w:rPr>
        <w:t>2</w:t>
      </w:r>
      <w:r>
        <w:rPr>
          <w:rFonts w:eastAsiaTheme="minorEastAsia"/>
          <w:lang w:val="en-GB" w:eastAsia="nl-NL"/>
        </w:rPr>
        <w:tab/>
      </w:r>
      <w:r w:rsidR="00D5362A">
        <w:rPr>
          <w:rFonts w:eastAsiaTheme="minorEastAsia"/>
          <w:lang w:val="en-GB" w:eastAsia="nl-NL"/>
        </w:rPr>
        <w:t>doesn’t include all angles</w:t>
      </w:r>
    </w:p>
    <w:p w14:paraId="7A6E518F" w14:textId="4E6E90C8" w:rsidR="007A3531" w:rsidRPr="007A3531" w:rsidRDefault="007A3531" w:rsidP="007A3531">
      <w:pPr>
        <w:pStyle w:val="Geenafstand"/>
        <w:tabs>
          <w:tab w:val="left" w:pos="426"/>
        </w:tabs>
        <w:ind w:left="426"/>
        <w:rPr>
          <w:rFonts w:eastAsiaTheme="minorEastAsia"/>
          <w:lang w:val="en-GB" w:eastAsia="nl-NL"/>
        </w:rPr>
      </w:pPr>
      <w:r>
        <w:rPr>
          <w:rFonts w:eastAsiaTheme="minorEastAsia"/>
          <w:lang w:val="en-GB" w:eastAsia="nl-NL"/>
        </w:rPr>
        <w:t>3</w:t>
      </w:r>
      <w:r>
        <w:rPr>
          <w:rFonts w:eastAsiaTheme="minorEastAsia"/>
          <w:lang w:val="en-GB" w:eastAsia="nl-NL"/>
        </w:rPr>
        <w:tab/>
      </w:r>
      <w:r w:rsidR="00D5362A">
        <w:rPr>
          <w:rFonts w:eastAsiaTheme="minorEastAsia"/>
          <w:lang w:val="en-GB" w:eastAsia="nl-NL"/>
        </w:rPr>
        <w:t>double and triple check</w:t>
      </w:r>
    </w:p>
    <w:p w14:paraId="753BE198" w14:textId="02A090F3" w:rsidR="007A3531" w:rsidRPr="007A3531" w:rsidRDefault="007A3531" w:rsidP="007A3531">
      <w:pPr>
        <w:pStyle w:val="Geenafstand"/>
        <w:tabs>
          <w:tab w:val="left" w:pos="426"/>
        </w:tabs>
        <w:ind w:left="426"/>
        <w:rPr>
          <w:rFonts w:eastAsiaTheme="minorEastAsia"/>
          <w:lang w:val="en-GB" w:eastAsia="nl-NL"/>
        </w:rPr>
      </w:pPr>
      <w:r>
        <w:rPr>
          <w:rFonts w:eastAsiaTheme="minorEastAsia"/>
          <w:lang w:val="en-GB" w:eastAsia="nl-NL"/>
        </w:rPr>
        <w:t>4</w:t>
      </w:r>
      <w:r>
        <w:rPr>
          <w:rFonts w:eastAsiaTheme="minorEastAsia"/>
          <w:lang w:val="en-GB" w:eastAsia="nl-NL"/>
        </w:rPr>
        <w:tab/>
      </w:r>
      <w:r w:rsidR="00D5362A">
        <w:rPr>
          <w:rFonts w:eastAsiaTheme="minorEastAsia"/>
          <w:lang w:val="en-GB" w:eastAsia="nl-NL"/>
        </w:rPr>
        <w:t>omitting information</w:t>
      </w:r>
    </w:p>
    <w:p w14:paraId="154A6DCC" w14:textId="461F1943" w:rsidR="007A3531" w:rsidRPr="007A3531" w:rsidRDefault="007A3531" w:rsidP="007A3531">
      <w:pPr>
        <w:pStyle w:val="Geenafstand"/>
        <w:tabs>
          <w:tab w:val="left" w:pos="426"/>
        </w:tabs>
        <w:ind w:left="426"/>
        <w:rPr>
          <w:rFonts w:eastAsiaTheme="minorEastAsia"/>
          <w:lang w:val="en-GB" w:eastAsia="nl-NL"/>
        </w:rPr>
      </w:pPr>
      <w:r>
        <w:rPr>
          <w:rFonts w:eastAsiaTheme="minorEastAsia"/>
          <w:lang w:val="en-GB" w:eastAsia="nl-NL"/>
        </w:rPr>
        <w:t>5</w:t>
      </w:r>
      <w:r>
        <w:rPr>
          <w:rFonts w:eastAsiaTheme="minorEastAsia"/>
          <w:lang w:val="en-GB" w:eastAsia="nl-NL"/>
        </w:rPr>
        <w:tab/>
      </w:r>
      <w:r w:rsidR="00D5362A">
        <w:rPr>
          <w:rFonts w:eastAsiaTheme="minorEastAsia"/>
          <w:lang w:val="en-GB" w:eastAsia="nl-NL"/>
        </w:rPr>
        <w:t>reliable source</w:t>
      </w:r>
    </w:p>
    <w:p w14:paraId="6362DC09" w14:textId="2F438286" w:rsidR="007A3531" w:rsidRPr="007A3531" w:rsidRDefault="007A3531" w:rsidP="007A3531">
      <w:pPr>
        <w:pStyle w:val="Geenafstand"/>
        <w:tabs>
          <w:tab w:val="left" w:pos="426"/>
        </w:tabs>
        <w:ind w:left="426"/>
        <w:rPr>
          <w:rFonts w:eastAsiaTheme="minorEastAsia"/>
          <w:lang w:val="en-GB" w:eastAsia="nl-NL"/>
        </w:rPr>
      </w:pPr>
      <w:r>
        <w:rPr>
          <w:rFonts w:eastAsiaTheme="minorEastAsia"/>
          <w:lang w:val="en-GB" w:eastAsia="nl-NL"/>
        </w:rPr>
        <w:t>6</w:t>
      </w:r>
      <w:r>
        <w:rPr>
          <w:rFonts w:eastAsiaTheme="minorEastAsia"/>
          <w:lang w:val="en-GB" w:eastAsia="nl-NL"/>
        </w:rPr>
        <w:tab/>
      </w:r>
      <w:r w:rsidRPr="007A3531">
        <w:rPr>
          <w:rFonts w:eastAsiaTheme="minorEastAsia"/>
          <w:lang w:val="en-GB" w:eastAsia="nl-NL"/>
        </w:rPr>
        <w:t>reputable and t</w:t>
      </w:r>
      <w:r w:rsidR="00D5362A">
        <w:rPr>
          <w:rFonts w:eastAsiaTheme="minorEastAsia"/>
          <w:lang w:val="en-GB" w:eastAsia="nl-NL"/>
        </w:rPr>
        <w:t>rustworthy</w:t>
      </w:r>
    </w:p>
    <w:p w14:paraId="4BDF340F" w14:textId="77777777" w:rsidR="007A3531" w:rsidRDefault="007A3531" w:rsidP="007A3531">
      <w:pPr>
        <w:widowControl w:val="0"/>
        <w:spacing w:after="0" w:line="240" w:lineRule="auto"/>
        <w:rPr>
          <w:rFonts w:cs="Arial"/>
          <w:lang w:val="en-GB"/>
        </w:rPr>
      </w:pPr>
    </w:p>
    <w:p w14:paraId="3759FE5E" w14:textId="566380BE" w:rsidR="007A3531" w:rsidRPr="007A3531" w:rsidRDefault="007A3531" w:rsidP="007A3531">
      <w:pPr>
        <w:pStyle w:val="Geenafstand"/>
        <w:tabs>
          <w:tab w:val="left" w:pos="426"/>
        </w:tabs>
        <w:ind w:left="426" w:hanging="426"/>
        <w:rPr>
          <w:lang w:val="en-GB"/>
        </w:rPr>
      </w:pPr>
      <w:r>
        <w:rPr>
          <w:lang w:val="en-GB"/>
        </w:rPr>
        <w:t>c</w:t>
      </w:r>
      <w:r>
        <w:rPr>
          <w:lang w:val="en-GB"/>
        </w:rPr>
        <w:tab/>
      </w:r>
      <w:r w:rsidRPr="007A3531">
        <w:rPr>
          <w:lang w:val="en-GB"/>
        </w:rPr>
        <w:t>“If a story is being widely reported from lots of different (reliable!) sources, the greater the odds are that it</w:t>
      </w:r>
      <w:r w:rsidRPr="007A3531">
        <w:rPr>
          <w:rtl/>
          <w:lang w:val="en-GB"/>
        </w:rPr>
        <w:t>’</w:t>
      </w:r>
      <w:r w:rsidRPr="007A3531">
        <w:rPr>
          <w:lang w:val="en-GB"/>
        </w:rPr>
        <w:t>s real.”</w:t>
      </w:r>
      <w:r w:rsidRPr="007A3531">
        <w:rPr>
          <w:rFonts w:hint="eastAsia"/>
          <w:lang w:val="en-GB"/>
        </w:rPr>
        <w:t xml:space="preserve"> </w:t>
      </w:r>
      <w:r w:rsidRPr="007A3531">
        <w:rPr>
          <w:lang w:val="en-GB"/>
        </w:rPr>
        <w:t>What does this mean?</w:t>
      </w:r>
    </w:p>
    <w:p w14:paraId="57FDC69D" w14:textId="1AC0D6CC" w:rsidR="007A3531" w:rsidRPr="007A3531" w:rsidRDefault="00835801" w:rsidP="007A3531">
      <w:pPr>
        <w:pStyle w:val="Geenafstand"/>
        <w:tabs>
          <w:tab w:val="left" w:pos="426"/>
        </w:tabs>
        <w:ind w:left="426"/>
        <w:rPr>
          <w:rFonts w:eastAsiaTheme="minorEastAsia"/>
          <w:lang w:val="en-GB" w:eastAsia="nl-NL"/>
        </w:rPr>
      </w:pPr>
      <w:r>
        <w:rPr>
          <w:rFonts w:eastAsiaTheme="minorEastAsia"/>
          <w:lang w:val="en-GB" w:eastAsia="nl-NL"/>
        </w:rPr>
        <w:t>1</w:t>
      </w:r>
      <w:r w:rsidR="007A3531">
        <w:rPr>
          <w:rFonts w:eastAsiaTheme="minorEastAsia"/>
          <w:lang w:val="en-GB" w:eastAsia="nl-NL"/>
        </w:rPr>
        <w:tab/>
      </w:r>
      <w:r w:rsidR="007A3531" w:rsidRPr="007A3531">
        <w:rPr>
          <w:rFonts w:eastAsiaTheme="minorEastAsia"/>
          <w:lang w:val="en-GB" w:eastAsia="nl-NL"/>
        </w:rPr>
        <w:t>If many different journalists report the same story, it shows that it is a very odd story.</w:t>
      </w:r>
    </w:p>
    <w:p w14:paraId="38E50E74" w14:textId="29DBEA57" w:rsidR="00835801" w:rsidRPr="007A3531" w:rsidRDefault="00835801" w:rsidP="00835801">
      <w:pPr>
        <w:pStyle w:val="Geenafstand"/>
        <w:tabs>
          <w:tab w:val="left" w:pos="426"/>
        </w:tabs>
        <w:ind w:left="426"/>
        <w:rPr>
          <w:rFonts w:eastAsiaTheme="minorEastAsia"/>
          <w:lang w:val="en-GB" w:eastAsia="nl-NL"/>
        </w:rPr>
      </w:pPr>
      <w:r>
        <w:rPr>
          <w:rFonts w:eastAsiaTheme="minorEastAsia"/>
          <w:lang w:val="en-GB" w:eastAsia="nl-NL"/>
        </w:rPr>
        <w:t>2</w:t>
      </w:r>
      <w:r>
        <w:rPr>
          <w:rFonts w:eastAsiaTheme="minorEastAsia"/>
          <w:lang w:val="en-GB" w:eastAsia="nl-NL"/>
        </w:rPr>
        <w:tab/>
      </w:r>
      <w:r w:rsidRPr="007A3531">
        <w:rPr>
          <w:rFonts w:eastAsiaTheme="minorEastAsia"/>
          <w:lang w:val="en-GB" w:eastAsia="nl-NL"/>
        </w:rPr>
        <w:t>If you read the same story on many different reliable sites, there is a good chance it is real.</w:t>
      </w:r>
    </w:p>
    <w:p w14:paraId="3DB94B0E" w14:textId="651EB867" w:rsidR="007A3531" w:rsidRPr="007A3531" w:rsidRDefault="007A3531" w:rsidP="007A3531">
      <w:pPr>
        <w:pStyle w:val="Geenafstand"/>
        <w:tabs>
          <w:tab w:val="left" w:pos="426"/>
        </w:tabs>
        <w:ind w:left="426"/>
        <w:rPr>
          <w:rFonts w:eastAsiaTheme="minorEastAsia"/>
          <w:lang w:val="en-GB" w:eastAsia="nl-NL"/>
        </w:rPr>
      </w:pPr>
      <w:r>
        <w:rPr>
          <w:rFonts w:eastAsiaTheme="minorEastAsia"/>
          <w:lang w:val="en-GB" w:eastAsia="nl-NL"/>
        </w:rPr>
        <w:t>3</w:t>
      </w:r>
      <w:r>
        <w:rPr>
          <w:rFonts w:eastAsiaTheme="minorEastAsia"/>
          <w:lang w:val="en-GB" w:eastAsia="nl-NL"/>
        </w:rPr>
        <w:tab/>
      </w:r>
      <w:r w:rsidRPr="007A3531">
        <w:rPr>
          <w:rFonts w:eastAsiaTheme="minorEastAsia"/>
          <w:lang w:val="en-GB" w:eastAsia="nl-NL"/>
        </w:rPr>
        <w:t>A real story will only be published by reliable sources, after it has been triple checked.</w:t>
      </w:r>
    </w:p>
    <w:p w14:paraId="08811FA5" w14:textId="04E04115" w:rsidR="007A3531" w:rsidRPr="007A3531" w:rsidRDefault="007A3531" w:rsidP="007A3531">
      <w:pPr>
        <w:pStyle w:val="Geenafstand"/>
        <w:tabs>
          <w:tab w:val="left" w:pos="426"/>
        </w:tabs>
        <w:ind w:left="426"/>
        <w:rPr>
          <w:rFonts w:eastAsiaTheme="minorEastAsia"/>
          <w:lang w:val="en-GB" w:eastAsia="nl-NL"/>
        </w:rPr>
      </w:pPr>
      <w:r>
        <w:rPr>
          <w:rFonts w:eastAsiaTheme="minorEastAsia"/>
          <w:lang w:val="en-GB" w:eastAsia="nl-NL"/>
        </w:rPr>
        <w:t>4</w:t>
      </w:r>
      <w:r>
        <w:rPr>
          <w:rFonts w:eastAsiaTheme="minorEastAsia"/>
          <w:lang w:val="en-GB" w:eastAsia="nl-NL"/>
        </w:rPr>
        <w:tab/>
      </w:r>
      <w:r w:rsidRPr="007A3531">
        <w:rPr>
          <w:rFonts w:eastAsiaTheme="minorEastAsia"/>
          <w:lang w:val="en-GB" w:eastAsia="nl-NL"/>
        </w:rPr>
        <w:t>Trustworthy news outlets will never publish a widely reported story if it is</w:t>
      </w:r>
      <w:r w:rsidR="00D5362A">
        <w:rPr>
          <w:rFonts w:eastAsiaTheme="minorEastAsia"/>
          <w:lang w:val="en-GB" w:eastAsia="nl-NL"/>
        </w:rPr>
        <w:t xml:space="preserve">n’t </w:t>
      </w:r>
      <w:r w:rsidRPr="007A3531">
        <w:rPr>
          <w:rFonts w:eastAsiaTheme="minorEastAsia"/>
          <w:lang w:val="en-GB" w:eastAsia="nl-NL"/>
        </w:rPr>
        <w:t>real.</w:t>
      </w:r>
    </w:p>
    <w:p w14:paraId="165E44C0" w14:textId="77777777" w:rsidR="007A3531" w:rsidRDefault="007A3531" w:rsidP="007A3531">
      <w:pPr>
        <w:widowControl w:val="0"/>
        <w:spacing w:after="0" w:line="240" w:lineRule="auto"/>
        <w:rPr>
          <w:rFonts w:cs="Arial"/>
          <w:lang w:val="en-GB"/>
        </w:rPr>
      </w:pPr>
    </w:p>
    <w:p w14:paraId="4C3A12D4" w14:textId="77777777" w:rsidR="00BF7E9D" w:rsidRDefault="00BF7E9D" w:rsidP="007A3531">
      <w:pPr>
        <w:widowControl w:val="0"/>
        <w:spacing w:after="0" w:line="240" w:lineRule="auto"/>
        <w:rPr>
          <w:rFonts w:cs="Arial"/>
          <w:lang w:val="en-GB"/>
        </w:rPr>
      </w:pPr>
    </w:p>
    <w:p w14:paraId="77264331" w14:textId="72447E53" w:rsidR="00461392" w:rsidRPr="004957E4" w:rsidRDefault="00BF7E9D" w:rsidP="00461392">
      <w:pPr>
        <w:spacing w:after="0" w:line="240" w:lineRule="auto"/>
        <w:rPr>
          <w:u w:val="single"/>
          <w:lang w:val="en-GB"/>
        </w:rPr>
      </w:pPr>
      <w:r>
        <w:rPr>
          <w:rFonts w:cs="Arial"/>
          <w:u w:val="single"/>
          <w:lang w:val="en-GB"/>
        </w:rPr>
        <w:t>Extra a</w:t>
      </w:r>
      <w:r w:rsidR="00461392" w:rsidRPr="00F83991">
        <w:rPr>
          <w:rFonts w:cs="Arial"/>
          <w:u w:val="single"/>
          <w:lang w:val="en-GB"/>
        </w:rPr>
        <w:t>ssignment</w:t>
      </w:r>
    </w:p>
    <w:p w14:paraId="383F743E" w14:textId="56759550" w:rsidR="007A3531" w:rsidRPr="00461392" w:rsidRDefault="00461392" w:rsidP="00461392">
      <w:pPr>
        <w:pStyle w:val="Geenafstand"/>
        <w:tabs>
          <w:tab w:val="left" w:pos="426"/>
        </w:tabs>
        <w:ind w:left="426" w:hanging="426"/>
        <w:rPr>
          <w:lang w:val="en-GB"/>
        </w:rPr>
      </w:pPr>
      <w:r w:rsidRPr="00461392">
        <w:rPr>
          <w:lang w:val="en-GB"/>
        </w:rPr>
        <w:t>a</w:t>
      </w:r>
      <w:r w:rsidRPr="00461392">
        <w:rPr>
          <w:lang w:val="en-GB"/>
        </w:rPr>
        <w:tab/>
      </w:r>
      <w:r w:rsidR="007A3531" w:rsidRPr="00461392">
        <w:rPr>
          <w:lang w:val="en-GB"/>
        </w:rPr>
        <w:t>Keep on informing yourself!</w:t>
      </w:r>
      <w:r w:rsidRPr="00461392">
        <w:rPr>
          <w:lang w:val="en-GB"/>
        </w:rPr>
        <w:t xml:space="preserve"> </w:t>
      </w:r>
      <w:r w:rsidR="007A3531" w:rsidRPr="00461392">
        <w:rPr>
          <w:lang w:val="en-GB"/>
        </w:rPr>
        <w:t>Do one or more of the following:</w:t>
      </w:r>
    </w:p>
    <w:p w14:paraId="755B52B3" w14:textId="04165A86" w:rsidR="007A3531" w:rsidRPr="007A3531" w:rsidRDefault="00461392" w:rsidP="007A3531">
      <w:pPr>
        <w:pStyle w:val="Geenafstand"/>
        <w:tabs>
          <w:tab w:val="left" w:pos="426"/>
        </w:tabs>
        <w:ind w:left="426"/>
        <w:rPr>
          <w:rFonts w:eastAsiaTheme="minorEastAsia"/>
          <w:lang w:val="en-GB" w:eastAsia="nl-NL"/>
        </w:rPr>
      </w:pPr>
      <w:r>
        <w:rPr>
          <w:rFonts w:eastAsiaTheme="minorEastAsia"/>
          <w:lang w:val="en-GB" w:eastAsia="nl-NL"/>
        </w:rPr>
        <w:t>1</w:t>
      </w:r>
      <w:r>
        <w:rPr>
          <w:rFonts w:eastAsiaTheme="minorEastAsia"/>
          <w:lang w:val="en-GB" w:eastAsia="nl-NL"/>
        </w:rPr>
        <w:tab/>
      </w:r>
      <w:r w:rsidR="007A3531" w:rsidRPr="007A3531">
        <w:rPr>
          <w:rFonts w:eastAsiaTheme="minorEastAsia"/>
          <w:lang w:val="en-GB" w:eastAsia="nl-NL"/>
        </w:rPr>
        <w:t xml:space="preserve">Watch the video </w:t>
      </w:r>
      <w:r w:rsidR="00F27E99">
        <w:rPr>
          <w:rFonts w:eastAsiaTheme="minorEastAsia"/>
          <w:lang w:val="en-GB" w:eastAsia="nl-NL"/>
        </w:rPr>
        <w:t xml:space="preserve">in the article, </w:t>
      </w:r>
      <w:r w:rsidR="007A3531" w:rsidRPr="007A3531">
        <w:rPr>
          <w:rFonts w:eastAsiaTheme="minorEastAsia"/>
          <w:lang w:val="en-GB" w:eastAsia="nl-NL"/>
        </w:rPr>
        <w:t>about the history of fakes news.</w:t>
      </w:r>
    </w:p>
    <w:p w14:paraId="4B80979C" w14:textId="02E44A4A" w:rsidR="007A3531" w:rsidRPr="007A3531" w:rsidRDefault="00461392" w:rsidP="007A3531">
      <w:pPr>
        <w:pStyle w:val="Geenafstand"/>
        <w:tabs>
          <w:tab w:val="left" w:pos="426"/>
        </w:tabs>
        <w:ind w:left="426"/>
        <w:rPr>
          <w:rFonts w:eastAsiaTheme="minorEastAsia"/>
          <w:lang w:val="en-GB" w:eastAsia="nl-NL"/>
        </w:rPr>
      </w:pPr>
      <w:r>
        <w:rPr>
          <w:rFonts w:eastAsiaTheme="minorEastAsia"/>
          <w:lang w:val="en-GB" w:eastAsia="nl-NL"/>
        </w:rPr>
        <w:t>2</w:t>
      </w:r>
      <w:r>
        <w:rPr>
          <w:rFonts w:eastAsiaTheme="minorEastAsia"/>
          <w:lang w:val="en-GB" w:eastAsia="nl-NL"/>
        </w:rPr>
        <w:tab/>
      </w:r>
      <w:r w:rsidR="007A3531" w:rsidRPr="007A3531">
        <w:rPr>
          <w:rFonts w:eastAsiaTheme="minorEastAsia"/>
          <w:lang w:val="en-GB" w:eastAsia="nl-NL"/>
        </w:rPr>
        <w:t xml:space="preserve">Watch and read more about </w:t>
      </w:r>
      <w:hyperlink r:id="rId10" w:history="1">
        <w:r w:rsidR="007A3531" w:rsidRPr="00F27E99">
          <w:rPr>
            <w:rStyle w:val="Hyperlink"/>
            <w:rFonts w:eastAsiaTheme="minorEastAsia"/>
            <w:lang w:val="en-GB" w:eastAsia="nl-NL"/>
          </w:rPr>
          <w:t>finding reliable stories</w:t>
        </w:r>
      </w:hyperlink>
      <w:r w:rsidR="007A3531" w:rsidRPr="007A3531">
        <w:rPr>
          <w:rFonts w:eastAsiaTheme="minorEastAsia"/>
          <w:lang w:val="en-GB" w:eastAsia="nl-NL"/>
        </w:rPr>
        <w:t>.</w:t>
      </w:r>
    </w:p>
    <w:p w14:paraId="1F451BCF" w14:textId="01432E32" w:rsidR="007A3531" w:rsidRPr="007A3531" w:rsidRDefault="00461392" w:rsidP="007A3531">
      <w:pPr>
        <w:pStyle w:val="Geenafstand"/>
        <w:tabs>
          <w:tab w:val="left" w:pos="426"/>
        </w:tabs>
        <w:ind w:left="426"/>
        <w:rPr>
          <w:rFonts w:eastAsiaTheme="minorEastAsia"/>
          <w:lang w:val="en-GB" w:eastAsia="nl-NL"/>
        </w:rPr>
      </w:pPr>
      <w:r>
        <w:rPr>
          <w:rFonts w:eastAsiaTheme="minorEastAsia"/>
          <w:lang w:val="en-GB" w:eastAsia="nl-NL"/>
        </w:rPr>
        <w:t>3</w:t>
      </w:r>
      <w:r>
        <w:rPr>
          <w:rFonts w:eastAsiaTheme="minorEastAsia"/>
          <w:lang w:val="en-GB" w:eastAsia="nl-NL"/>
        </w:rPr>
        <w:tab/>
      </w:r>
      <w:r w:rsidR="007A3531" w:rsidRPr="007A3531">
        <w:rPr>
          <w:rFonts w:eastAsiaTheme="minorEastAsia"/>
          <w:lang w:val="en-GB" w:eastAsia="nl-NL"/>
        </w:rPr>
        <w:t xml:space="preserve">Check out the video on </w:t>
      </w:r>
      <w:hyperlink r:id="rId11" w:history="1">
        <w:r w:rsidR="007A3531" w:rsidRPr="00F27E99">
          <w:rPr>
            <w:rStyle w:val="Hyperlink"/>
            <w:rFonts w:eastAsiaTheme="minorEastAsia"/>
            <w:lang w:val="en-GB" w:eastAsia="nl-NL"/>
          </w:rPr>
          <w:t>how journalists fact-check a story</w:t>
        </w:r>
      </w:hyperlink>
      <w:r w:rsidR="007A3531" w:rsidRPr="007A3531">
        <w:rPr>
          <w:rFonts w:eastAsiaTheme="minorEastAsia"/>
          <w:lang w:val="en-GB" w:eastAsia="nl-NL"/>
        </w:rPr>
        <w:t>.</w:t>
      </w:r>
    </w:p>
    <w:p w14:paraId="39488966" w14:textId="6B44293C" w:rsidR="007A3531" w:rsidRPr="007A3531" w:rsidRDefault="00461392" w:rsidP="007A3531">
      <w:pPr>
        <w:pStyle w:val="Geenafstand"/>
        <w:tabs>
          <w:tab w:val="left" w:pos="426"/>
        </w:tabs>
        <w:ind w:left="426"/>
        <w:rPr>
          <w:rFonts w:eastAsiaTheme="minorEastAsia"/>
          <w:lang w:val="en-GB" w:eastAsia="nl-NL"/>
        </w:rPr>
      </w:pPr>
      <w:r>
        <w:rPr>
          <w:rFonts w:eastAsiaTheme="minorEastAsia"/>
          <w:lang w:val="en-GB" w:eastAsia="nl-NL"/>
        </w:rPr>
        <w:t>4</w:t>
      </w:r>
      <w:r>
        <w:rPr>
          <w:rFonts w:eastAsiaTheme="minorEastAsia"/>
          <w:lang w:val="en-GB" w:eastAsia="nl-NL"/>
        </w:rPr>
        <w:tab/>
      </w:r>
      <w:r w:rsidR="007A3531" w:rsidRPr="007A3531">
        <w:rPr>
          <w:rFonts w:eastAsiaTheme="minorEastAsia"/>
          <w:lang w:val="en-GB" w:eastAsia="nl-NL"/>
        </w:rPr>
        <w:t xml:space="preserve">Read and learn more </w:t>
      </w:r>
      <w:hyperlink r:id="rId12" w:history="1">
        <w:r w:rsidR="007A3531" w:rsidRPr="00F27E99">
          <w:rPr>
            <w:rStyle w:val="Hyperlink"/>
            <w:rFonts w:eastAsiaTheme="minorEastAsia"/>
            <w:lang w:val="en-GB" w:eastAsia="nl-NL"/>
          </w:rPr>
          <w:t>about misinformation</w:t>
        </w:r>
      </w:hyperlink>
      <w:bookmarkStart w:id="0" w:name="_GoBack"/>
      <w:bookmarkEnd w:id="0"/>
      <w:r w:rsidR="007A3531" w:rsidRPr="007A3531">
        <w:rPr>
          <w:rFonts w:eastAsiaTheme="minorEastAsia"/>
          <w:lang w:val="en-GB" w:eastAsia="nl-NL"/>
        </w:rPr>
        <w:t>.</w:t>
      </w:r>
    </w:p>
    <w:p w14:paraId="2ECBE68C" w14:textId="788D76FD" w:rsidR="007A3531" w:rsidRPr="007A3531" w:rsidRDefault="00461392" w:rsidP="007A3531">
      <w:pPr>
        <w:pStyle w:val="Geenafstand"/>
        <w:tabs>
          <w:tab w:val="left" w:pos="426"/>
        </w:tabs>
        <w:ind w:left="426"/>
        <w:rPr>
          <w:rFonts w:eastAsiaTheme="minorEastAsia"/>
          <w:lang w:val="en-GB" w:eastAsia="nl-NL"/>
        </w:rPr>
      </w:pPr>
      <w:r>
        <w:rPr>
          <w:rFonts w:eastAsiaTheme="minorEastAsia"/>
          <w:lang w:val="en-GB" w:eastAsia="nl-NL"/>
        </w:rPr>
        <w:t>5</w:t>
      </w:r>
      <w:r>
        <w:rPr>
          <w:rFonts w:eastAsiaTheme="minorEastAsia"/>
          <w:lang w:val="en-GB" w:eastAsia="nl-NL"/>
        </w:rPr>
        <w:tab/>
      </w:r>
      <w:r w:rsidR="007A3531" w:rsidRPr="007A3531">
        <w:rPr>
          <w:rFonts w:eastAsiaTheme="minorEastAsia"/>
          <w:lang w:val="en-GB" w:eastAsia="nl-NL"/>
        </w:rPr>
        <w:t>Keep up the good work.</w:t>
      </w:r>
    </w:p>
    <w:p w14:paraId="6A7E2BF9" w14:textId="77777777" w:rsidR="007A3531" w:rsidRDefault="007A3531" w:rsidP="00D52432">
      <w:pPr>
        <w:spacing w:after="0" w:line="240" w:lineRule="auto"/>
        <w:rPr>
          <w:rFonts w:cs="Arial"/>
          <w:u w:val="single"/>
          <w:lang w:val="en-GB"/>
        </w:rPr>
      </w:pPr>
    </w:p>
    <w:sectPr w:rsidR="007A3531" w:rsidSect="004C207A">
      <w:headerReference w:type="default" r:id="rId13"/>
      <w:footerReference w:type="default" r:id="rId14"/>
      <w:pgSz w:w="11906" w:h="16838"/>
      <w:pgMar w:top="1418" w:right="1134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B06F5E2" w14:textId="77777777" w:rsidR="003E025D" w:rsidRDefault="003E025D" w:rsidP="009164EC">
      <w:pPr>
        <w:spacing w:after="0" w:line="240" w:lineRule="auto"/>
      </w:pPr>
      <w:r>
        <w:separator/>
      </w:r>
    </w:p>
  </w:endnote>
  <w:endnote w:type="continuationSeparator" w:id="0">
    <w:p w14:paraId="0B5B2466" w14:textId="77777777" w:rsidR="003E025D" w:rsidRDefault="003E025D" w:rsidP="009164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MS Mincho">
    <w:altName w:val="ＭＳ 明朝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89E8578" w14:textId="7CFCEDA3" w:rsidR="003E025D" w:rsidRPr="00605DA2" w:rsidRDefault="003E025D" w:rsidP="009F0EE9">
    <w:pPr>
      <w:pStyle w:val="Voettekst"/>
      <w:rPr>
        <w:rFonts w:cs="Arial"/>
        <w:sz w:val="20"/>
        <w:lang w:val="en-US"/>
      </w:rPr>
    </w:pPr>
    <w:r w:rsidRPr="00605DA2">
      <w:rPr>
        <w:rFonts w:cs="Arial"/>
        <w:sz w:val="20"/>
        <w:lang w:val="en-US"/>
      </w:rPr>
      <w:t xml:space="preserve">Actuele lesbrief WK </w:t>
    </w:r>
    <w:r>
      <w:rPr>
        <w:rFonts w:cs="Arial"/>
        <w:sz w:val="20"/>
        <w:lang w:val="en-US"/>
      </w:rPr>
      <w:t>26</w:t>
    </w:r>
    <w:r w:rsidRPr="00605DA2">
      <w:rPr>
        <w:rFonts w:cs="Arial"/>
        <w:sz w:val="20"/>
        <w:lang w:val="en-US"/>
      </w:rPr>
      <w:t xml:space="preserve"> </w:t>
    </w:r>
    <w:r>
      <w:rPr>
        <w:rFonts w:cs="Arial"/>
        <w:sz w:val="20"/>
        <w:lang w:val="en-US"/>
      </w:rPr>
      <w:t xml:space="preserve">– </w:t>
    </w:r>
    <w:r>
      <w:rPr>
        <w:rFonts w:cs="Arial"/>
        <w:b/>
        <w:sz w:val="20"/>
        <w:lang w:val="en-US"/>
      </w:rPr>
      <w:t>B</w:t>
    </w:r>
    <w:r w:rsidRPr="006D76BB">
      <w:rPr>
        <w:rFonts w:cs="Arial"/>
        <w:b/>
        <w:sz w:val="20"/>
        <w:lang w:val="en-US"/>
      </w:rPr>
      <w:t>2</w:t>
    </w:r>
    <w:r>
      <w:rPr>
        <w:rFonts w:cs="Arial"/>
        <w:sz w:val="20"/>
        <w:lang w:val="en-US"/>
      </w:rPr>
      <w:t xml:space="preserve"> – Malmberg Engels 2023-2024</w:t>
    </w:r>
  </w:p>
  <w:p w14:paraId="04733772" w14:textId="77777777" w:rsidR="003E025D" w:rsidRDefault="003E025D" w:rsidP="009F0EE9">
    <w:pPr>
      <w:pStyle w:val="Voettekst"/>
      <w:rPr>
        <w:rStyle w:val="Hyperlink"/>
        <w:rFonts w:cs="Arial"/>
        <w:b/>
        <w:bCs/>
        <w:sz w:val="20"/>
      </w:rPr>
    </w:pPr>
    <w:r w:rsidRPr="0074604C">
      <w:rPr>
        <w:rFonts w:cs="Arial"/>
        <w:color w:val="000000" w:themeColor="text1"/>
        <w:sz w:val="20"/>
      </w:rPr>
      <w:t>Nieuwsgierig</w:t>
    </w:r>
    <w:r>
      <w:rPr>
        <w:rFonts w:cs="Arial"/>
        <w:color w:val="000000" w:themeColor="text1"/>
        <w:sz w:val="20"/>
      </w:rPr>
      <w:t xml:space="preserve"> </w:t>
    </w:r>
    <w:r w:rsidRPr="0074604C">
      <w:rPr>
        <w:rFonts w:cs="Arial"/>
        <w:color w:val="000000" w:themeColor="text1"/>
        <w:sz w:val="20"/>
      </w:rPr>
      <w:t>wat</w:t>
    </w:r>
    <w:r>
      <w:rPr>
        <w:rFonts w:cs="Arial"/>
        <w:color w:val="000000" w:themeColor="text1"/>
        <w:sz w:val="20"/>
      </w:rPr>
      <w:t xml:space="preserve"> </w:t>
    </w:r>
    <w:r w:rsidRPr="0074604C">
      <w:rPr>
        <w:rFonts w:cs="Arial"/>
        <w:color w:val="000000" w:themeColor="text1"/>
        <w:sz w:val="20"/>
      </w:rPr>
      <w:t>de</w:t>
    </w:r>
    <w:r>
      <w:rPr>
        <w:rFonts w:cs="Arial"/>
        <w:color w:val="000000" w:themeColor="text1"/>
        <w:sz w:val="20"/>
      </w:rPr>
      <w:t xml:space="preserve"> </w:t>
    </w:r>
    <w:r w:rsidRPr="0074604C">
      <w:rPr>
        <w:rFonts w:cs="Arial"/>
        <w:color w:val="000000" w:themeColor="text1"/>
        <w:sz w:val="20"/>
      </w:rPr>
      <w:t>methode</w:t>
    </w:r>
    <w:r>
      <w:rPr>
        <w:rFonts w:cs="Arial"/>
        <w:color w:val="000000" w:themeColor="text1"/>
        <w:sz w:val="20"/>
      </w:rPr>
      <w:t xml:space="preserve"> </w:t>
    </w:r>
    <w:r w:rsidRPr="0074604C">
      <w:rPr>
        <w:rFonts w:cs="Arial"/>
        <w:color w:val="000000" w:themeColor="text1"/>
        <w:sz w:val="20"/>
      </w:rPr>
      <w:t>Engels</w:t>
    </w:r>
    <w:r>
      <w:rPr>
        <w:rFonts w:cs="Arial"/>
        <w:color w:val="000000" w:themeColor="text1"/>
        <w:sz w:val="20"/>
      </w:rPr>
      <w:t xml:space="preserve"> </w:t>
    </w:r>
    <w:r w:rsidRPr="0074604C">
      <w:rPr>
        <w:rFonts w:cs="Arial"/>
        <w:color w:val="000000" w:themeColor="text1"/>
        <w:sz w:val="20"/>
      </w:rPr>
      <w:t>van</w:t>
    </w:r>
    <w:r>
      <w:rPr>
        <w:rFonts w:cs="Arial"/>
        <w:color w:val="000000" w:themeColor="text1"/>
        <w:sz w:val="20"/>
      </w:rPr>
      <w:t xml:space="preserve"> </w:t>
    </w:r>
    <w:r w:rsidRPr="0074604C">
      <w:rPr>
        <w:rFonts w:cs="Arial"/>
        <w:color w:val="000000" w:themeColor="text1"/>
        <w:sz w:val="20"/>
      </w:rPr>
      <w:t>Mal</w:t>
    </w:r>
    <w:r>
      <w:rPr>
        <w:rFonts w:cs="Arial"/>
        <w:color w:val="000000" w:themeColor="text1"/>
        <w:sz w:val="20"/>
      </w:rPr>
      <w:t xml:space="preserve">mberg nog meer te bieden heeft? </w:t>
    </w:r>
    <w:r w:rsidRPr="0074604C">
      <w:rPr>
        <w:rFonts w:cs="Arial"/>
        <w:color w:val="000000" w:themeColor="text1"/>
        <w:sz w:val="20"/>
      </w:rPr>
      <w:t>Kijk</w:t>
    </w:r>
    <w:r>
      <w:rPr>
        <w:rFonts w:cs="Arial"/>
        <w:color w:val="000000" w:themeColor="text1"/>
        <w:sz w:val="20"/>
      </w:rPr>
      <w:t xml:space="preserve"> </w:t>
    </w:r>
    <w:r w:rsidRPr="0074604C">
      <w:rPr>
        <w:rFonts w:cs="Arial"/>
        <w:color w:val="000000" w:themeColor="text1"/>
        <w:sz w:val="20"/>
      </w:rPr>
      <w:t>op:</w:t>
    </w:r>
    <w:r>
      <w:rPr>
        <w:rFonts w:cs="Arial"/>
        <w:color w:val="000000" w:themeColor="text1"/>
        <w:sz w:val="20"/>
      </w:rPr>
      <w:t xml:space="preserve"> </w:t>
    </w:r>
    <w:hyperlink r:id="rId1" w:history="1">
      <w:r w:rsidRPr="002615E7">
        <w:rPr>
          <w:rStyle w:val="Hyperlink"/>
          <w:rFonts w:cs="Arial"/>
          <w:b/>
          <w:bCs/>
          <w:sz w:val="20"/>
        </w:rPr>
        <w:t>malmberg.nl</w:t>
      </w:r>
    </w:hyperlink>
  </w:p>
  <w:p w14:paraId="028FBED0" w14:textId="50F13B42" w:rsidR="003E025D" w:rsidRPr="009F0EE9" w:rsidRDefault="003E025D" w:rsidP="009F0EE9">
    <w:pPr>
      <w:pStyle w:val="Voettekst"/>
      <w:jc w:val="right"/>
      <w:rPr>
        <w:rFonts w:cs="Arial"/>
        <w:color w:val="000000" w:themeColor="text1"/>
        <w:sz w:val="20"/>
      </w:rPr>
    </w:pPr>
    <w:r w:rsidRPr="0074604C">
      <w:rPr>
        <w:rFonts w:cs="Arial"/>
        <w:color w:val="000000" w:themeColor="text1"/>
        <w:sz w:val="16"/>
        <w:szCs w:val="16"/>
      </w:rPr>
      <w:t>©</w:t>
    </w:r>
    <w:r>
      <w:rPr>
        <w:rFonts w:cs="Arial"/>
        <w:color w:val="000000" w:themeColor="text1"/>
        <w:sz w:val="16"/>
        <w:szCs w:val="16"/>
      </w:rPr>
      <w:t xml:space="preserve"> </w:t>
    </w:r>
    <w:r w:rsidRPr="0074604C">
      <w:rPr>
        <w:rFonts w:cs="Arial"/>
        <w:color w:val="000000" w:themeColor="text1"/>
        <w:sz w:val="16"/>
        <w:szCs w:val="16"/>
      </w:rPr>
      <w:t>Malmberg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85DC584" w14:textId="77777777" w:rsidR="003E025D" w:rsidRDefault="003E025D" w:rsidP="009164EC">
      <w:pPr>
        <w:spacing w:after="0" w:line="240" w:lineRule="auto"/>
      </w:pPr>
      <w:r>
        <w:separator/>
      </w:r>
    </w:p>
  </w:footnote>
  <w:footnote w:type="continuationSeparator" w:id="0">
    <w:p w14:paraId="7701D023" w14:textId="77777777" w:rsidR="003E025D" w:rsidRDefault="003E025D" w:rsidP="009164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7E7E5B2" w14:textId="77777777" w:rsidR="003E025D" w:rsidRDefault="003E025D" w:rsidP="0074604C">
    <w:pPr>
      <w:pStyle w:val="Koptekst"/>
    </w:pPr>
    <w:r>
      <w:rPr>
        <w:noProof/>
        <w:lang w:val="en-US" w:eastAsia="nl-NL"/>
      </w:rPr>
      <w:drawing>
        <wp:anchor distT="0" distB="0" distL="114300" distR="114300" simplePos="0" relativeHeight="251661312" behindDoc="0" locked="0" layoutInCell="1" allowOverlap="1" wp14:anchorId="7663C8A9" wp14:editId="6D15E3EB">
          <wp:simplePos x="0" y="0"/>
          <wp:positionH relativeFrom="margin">
            <wp:posOffset>2780665</wp:posOffset>
          </wp:positionH>
          <wp:positionV relativeFrom="topMargin">
            <wp:posOffset>441960</wp:posOffset>
          </wp:positionV>
          <wp:extent cx="1202055" cy="238125"/>
          <wp:effectExtent l="0" t="0" r="0" b="9525"/>
          <wp:wrapSquare wrapText="bothSides"/>
          <wp:docPr id="2" name="Afbeelding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Afbeelding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2055" cy="238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 w:eastAsia="nl-NL"/>
      </w:rPr>
      <w:drawing>
        <wp:anchor distT="0" distB="0" distL="114300" distR="114300" simplePos="0" relativeHeight="251662336" behindDoc="0" locked="0" layoutInCell="1" allowOverlap="1" wp14:anchorId="7BD59731" wp14:editId="4C163780">
          <wp:simplePos x="0" y="0"/>
          <wp:positionH relativeFrom="margin">
            <wp:posOffset>4138295</wp:posOffset>
          </wp:positionH>
          <wp:positionV relativeFrom="topMargin">
            <wp:posOffset>313055</wp:posOffset>
          </wp:positionV>
          <wp:extent cx="1104900" cy="415290"/>
          <wp:effectExtent l="0" t="0" r="0" b="3810"/>
          <wp:wrapSquare wrapText="bothSides"/>
          <wp:docPr id="3" name="Afbeelding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900" cy="415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ial" w:hAnsi="Arial" w:cs="Arial"/>
        <w:b/>
        <w:noProof/>
        <w:sz w:val="36"/>
        <w:szCs w:val="36"/>
        <w:lang w:val="en-US" w:eastAsia="nl-NL"/>
      </w:rPr>
      <w:drawing>
        <wp:anchor distT="0" distB="0" distL="114300" distR="114300" simplePos="0" relativeHeight="251660288" behindDoc="0" locked="0" layoutInCell="1" allowOverlap="1" wp14:anchorId="0B5BF75B" wp14:editId="622D06F8">
          <wp:simplePos x="0" y="0"/>
          <wp:positionH relativeFrom="margin">
            <wp:posOffset>1507490</wp:posOffset>
          </wp:positionH>
          <wp:positionV relativeFrom="topMargin">
            <wp:posOffset>405130</wp:posOffset>
          </wp:positionV>
          <wp:extent cx="1261745" cy="351790"/>
          <wp:effectExtent l="0" t="0" r="0" b="0"/>
          <wp:wrapSquare wrapText="bothSides"/>
          <wp:docPr id="4" name="Afbeelding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1745" cy="351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B4EE0">
      <w:rPr>
        <w:rFonts w:ascii="Arial" w:hAnsi="Arial" w:cs="Arial"/>
        <w:noProof/>
        <w:color w:val="0000FF"/>
        <w:sz w:val="24"/>
        <w:szCs w:val="24"/>
        <w:lang w:val="en-US" w:eastAsia="nl-NL"/>
      </w:rPr>
      <w:drawing>
        <wp:anchor distT="0" distB="0" distL="114300" distR="114300" simplePos="0" relativeHeight="251659264" behindDoc="0" locked="0" layoutInCell="1" allowOverlap="1" wp14:anchorId="747138AC" wp14:editId="369823DC">
          <wp:simplePos x="0" y="0"/>
          <wp:positionH relativeFrom="margin">
            <wp:posOffset>-616585</wp:posOffset>
          </wp:positionH>
          <wp:positionV relativeFrom="topMargin">
            <wp:posOffset>260350</wp:posOffset>
          </wp:positionV>
          <wp:extent cx="2108200" cy="465455"/>
          <wp:effectExtent l="0" t="0" r="6350" b="0"/>
          <wp:wrapSquare wrapText="bothSides"/>
          <wp:docPr id="5" name="Afbeelding 5" descr="logo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1" descr="logo">
                    <a:hlinkClick r:id="rId4"/>
                  </pic:cNvPr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8200" cy="465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3DBA40CF" w14:textId="77777777" w:rsidR="003E025D" w:rsidRDefault="003E025D">
    <w:pPr>
      <w:pStyle w:val="Koptekst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57A6E0E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0000001"/>
    <w:multiLevelType w:val="hybridMultilevel"/>
    <w:tmpl w:val="00000001"/>
    <w:lvl w:ilvl="0" w:tplc="00000001">
      <w:numFmt w:val="bullet"/>
      <w:lvlText w:val="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0000008"/>
    <w:multiLevelType w:val="hybridMultilevel"/>
    <w:tmpl w:val="00000008"/>
    <w:lvl w:ilvl="0" w:tplc="000002BD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00000013"/>
    <w:multiLevelType w:val="hybridMultilevel"/>
    <w:tmpl w:val="00000013"/>
    <w:lvl w:ilvl="0" w:tplc="00000709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00000017"/>
    <w:multiLevelType w:val="hybridMultilevel"/>
    <w:tmpl w:val="00000017"/>
    <w:lvl w:ilvl="0" w:tplc="00000899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>
    <w:nsid w:val="00000018"/>
    <w:multiLevelType w:val="hybridMultilevel"/>
    <w:tmpl w:val="00000018"/>
    <w:lvl w:ilvl="0" w:tplc="000008FD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>
    <w:nsid w:val="0000001B"/>
    <w:multiLevelType w:val="hybridMultilevel"/>
    <w:tmpl w:val="0000001B"/>
    <w:lvl w:ilvl="0" w:tplc="00000A29">
      <w:start w:val="1"/>
      <w:numFmt w:val="bullet"/>
      <w:lvlText w:val=""/>
      <w:lvlJc w:val="left"/>
      <w:pPr>
        <w:ind w:left="360" w:hanging="360"/>
      </w:pPr>
    </w:lvl>
    <w:lvl w:ilvl="1" w:tplc="00000A2A">
      <w:start w:val="1"/>
      <w:numFmt w:val="bullet"/>
      <w:lvlText w:val=""/>
      <w:lvlJc w:val="left"/>
      <w:pPr>
        <w:ind w:left="108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>
    <w:nsid w:val="03115DB3"/>
    <w:multiLevelType w:val="hybridMultilevel"/>
    <w:tmpl w:val="F06E6F1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90A0841"/>
    <w:multiLevelType w:val="hybridMultilevel"/>
    <w:tmpl w:val="A86EF71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4006B38"/>
    <w:multiLevelType w:val="hybridMultilevel"/>
    <w:tmpl w:val="1B68DEB0"/>
    <w:lvl w:ilvl="0" w:tplc="D7A8E3D0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1993578F"/>
    <w:multiLevelType w:val="hybridMultilevel"/>
    <w:tmpl w:val="8D4E608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1A7703A7"/>
    <w:multiLevelType w:val="hybridMultilevel"/>
    <w:tmpl w:val="A63E4176"/>
    <w:lvl w:ilvl="0" w:tplc="AEE40E50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  <w:bCs w:val="0"/>
        <w:i/>
        <w:iCs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1B6353EE"/>
    <w:multiLevelType w:val="hybridMultilevel"/>
    <w:tmpl w:val="2326E77E"/>
    <w:lvl w:ilvl="0" w:tplc="D90C198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1EB5376B"/>
    <w:multiLevelType w:val="hybridMultilevel"/>
    <w:tmpl w:val="8688B31E"/>
    <w:lvl w:ilvl="0" w:tplc="C8F04738">
      <w:start w:val="1"/>
      <w:numFmt w:val="lowerLetter"/>
      <w:lvlText w:val="%1."/>
      <w:lvlJc w:val="left"/>
      <w:pPr>
        <w:ind w:left="720" w:hanging="360"/>
      </w:pPr>
      <w:rPr>
        <w:rFonts w:ascii="Calibri" w:hAnsi="Calibri" w:hint="default"/>
        <w:b w:val="0"/>
        <w:bCs w:val="0"/>
        <w:i/>
        <w:iCs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F064FBF"/>
    <w:multiLevelType w:val="hybridMultilevel"/>
    <w:tmpl w:val="3186724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217E17D6"/>
    <w:multiLevelType w:val="hybridMultilevel"/>
    <w:tmpl w:val="64AC9D6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2B12568"/>
    <w:multiLevelType w:val="hybridMultilevel"/>
    <w:tmpl w:val="69507990"/>
    <w:lvl w:ilvl="0" w:tplc="AEEE7E8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  <w:i/>
        <w:iCs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24EF22D8"/>
    <w:multiLevelType w:val="multilevel"/>
    <w:tmpl w:val="EB42FC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26F418EC"/>
    <w:multiLevelType w:val="hybridMultilevel"/>
    <w:tmpl w:val="AF8E4C36"/>
    <w:lvl w:ilvl="0" w:tplc="F538E67C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281E52D7"/>
    <w:multiLevelType w:val="hybridMultilevel"/>
    <w:tmpl w:val="7E8078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888112D"/>
    <w:multiLevelType w:val="hybridMultilevel"/>
    <w:tmpl w:val="2B1C215E"/>
    <w:lvl w:ilvl="0" w:tplc="4F700F30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339B6FFD"/>
    <w:multiLevelType w:val="hybridMultilevel"/>
    <w:tmpl w:val="2E827B9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3E05E2C"/>
    <w:multiLevelType w:val="hybridMultilevel"/>
    <w:tmpl w:val="053AD8C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6006A25"/>
    <w:multiLevelType w:val="hybridMultilevel"/>
    <w:tmpl w:val="BCB8647E"/>
    <w:lvl w:ilvl="0" w:tplc="89B2E640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397D316D"/>
    <w:multiLevelType w:val="multilevel"/>
    <w:tmpl w:val="DE5280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3E0C1D7D"/>
    <w:multiLevelType w:val="hybridMultilevel"/>
    <w:tmpl w:val="9C6EB3D6"/>
    <w:lvl w:ilvl="0" w:tplc="70C25C4E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  <w:b w:val="0"/>
        <w:bCs w:val="0"/>
        <w:i/>
        <w:iCs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4A003087"/>
    <w:multiLevelType w:val="hybridMultilevel"/>
    <w:tmpl w:val="C74A0A72"/>
    <w:lvl w:ilvl="0" w:tplc="0A1C4D72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4C163A53"/>
    <w:multiLevelType w:val="hybridMultilevel"/>
    <w:tmpl w:val="A154B40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30811D5"/>
    <w:multiLevelType w:val="multilevel"/>
    <w:tmpl w:val="404892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53F517B0"/>
    <w:multiLevelType w:val="hybridMultilevel"/>
    <w:tmpl w:val="97F04986"/>
    <w:lvl w:ilvl="0" w:tplc="516E7EA2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  <w:bCs w:val="0"/>
        <w:i/>
        <w:iCs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51C6C5A"/>
    <w:multiLevelType w:val="hybridMultilevel"/>
    <w:tmpl w:val="1A0C843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77C7BA8"/>
    <w:multiLevelType w:val="hybridMultilevel"/>
    <w:tmpl w:val="0E682608"/>
    <w:lvl w:ilvl="0" w:tplc="786AF65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>
    <w:nsid w:val="612E7EFB"/>
    <w:multiLevelType w:val="hybridMultilevel"/>
    <w:tmpl w:val="7A08F74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>
    <w:nsid w:val="619A0B87"/>
    <w:multiLevelType w:val="hybridMultilevel"/>
    <w:tmpl w:val="E5C6591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>
    <w:nsid w:val="65D90D3F"/>
    <w:multiLevelType w:val="hybridMultilevel"/>
    <w:tmpl w:val="C330963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>
    <w:nsid w:val="66FC0D41"/>
    <w:multiLevelType w:val="hybridMultilevel"/>
    <w:tmpl w:val="65E0DBD0"/>
    <w:lvl w:ilvl="0" w:tplc="BA2EFDA2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>
    <w:nsid w:val="67EA5596"/>
    <w:multiLevelType w:val="hybridMultilevel"/>
    <w:tmpl w:val="3FFE457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E8D6A43"/>
    <w:multiLevelType w:val="hybridMultilevel"/>
    <w:tmpl w:val="C4661512"/>
    <w:lvl w:ilvl="0" w:tplc="F538E67C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>
    <w:nsid w:val="71993C01"/>
    <w:multiLevelType w:val="hybridMultilevel"/>
    <w:tmpl w:val="ADE6DFCA"/>
    <w:lvl w:ilvl="0" w:tplc="750CA7E0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>
    <w:nsid w:val="731F3877"/>
    <w:multiLevelType w:val="hybridMultilevel"/>
    <w:tmpl w:val="D206DE7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>
    <w:nsid w:val="77AA0F31"/>
    <w:multiLevelType w:val="hybridMultilevel"/>
    <w:tmpl w:val="8DD83BC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>
    <w:nsid w:val="7AD1098E"/>
    <w:multiLevelType w:val="hybridMultilevel"/>
    <w:tmpl w:val="5C6640B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E7772A9"/>
    <w:multiLevelType w:val="hybridMultilevel"/>
    <w:tmpl w:val="316EC314"/>
    <w:lvl w:ilvl="0" w:tplc="2C844B38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3">
    <w:nsid w:val="7EE31183"/>
    <w:multiLevelType w:val="hybridMultilevel"/>
    <w:tmpl w:val="E88E557E"/>
    <w:lvl w:ilvl="0" w:tplc="E61C4D82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2"/>
  </w:num>
  <w:num w:numId="2">
    <w:abstractNumId w:val="30"/>
  </w:num>
  <w:num w:numId="3">
    <w:abstractNumId w:val="36"/>
  </w:num>
  <w:num w:numId="4">
    <w:abstractNumId w:val="8"/>
  </w:num>
  <w:num w:numId="5">
    <w:abstractNumId w:val="0"/>
  </w:num>
  <w:num w:numId="6">
    <w:abstractNumId w:val="40"/>
  </w:num>
  <w:num w:numId="7">
    <w:abstractNumId w:val="27"/>
  </w:num>
  <w:num w:numId="8">
    <w:abstractNumId w:val="41"/>
  </w:num>
  <w:num w:numId="9">
    <w:abstractNumId w:val="28"/>
  </w:num>
  <w:num w:numId="10">
    <w:abstractNumId w:val="12"/>
  </w:num>
  <w:num w:numId="11">
    <w:abstractNumId w:val="25"/>
  </w:num>
  <w:num w:numId="12">
    <w:abstractNumId w:val="13"/>
  </w:num>
  <w:num w:numId="13">
    <w:abstractNumId w:val="17"/>
  </w:num>
  <w:num w:numId="14">
    <w:abstractNumId w:val="32"/>
  </w:num>
  <w:num w:numId="15">
    <w:abstractNumId w:val="24"/>
  </w:num>
  <w:num w:numId="16">
    <w:abstractNumId w:val="16"/>
  </w:num>
  <w:num w:numId="17">
    <w:abstractNumId w:val="10"/>
  </w:num>
  <w:num w:numId="18">
    <w:abstractNumId w:val="23"/>
  </w:num>
  <w:num w:numId="19">
    <w:abstractNumId w:val="1"/>
  </w:num>
  <w:num w:numId="20">
    <w:abstractNumId w:val="34"/>
  </w:num>
  <w:num w:numId="21">
    <w:abstractNumId w:val="15"/>
  </w:num>
  <w:num w:numId="22">
    <w:abstractNumId w:val="19"/>
  </w:num>
  <w:num w:numId="23">
    <w:abstractNumId w:val="39"/>
  </w:num>
  <w:num w:numId="24">
    <w:abstractNumId w:val="21"/>
  </w:num>
  <w:num w:numId="25">
    <w:abstractNumId w:val="31"/>
  </w:num>
  <w:num w:numId="26">
    <w:abstractNumId w:val="7"/>
  </w:num>
  <w:num w:numId="27">
    <w:abstractNumId w:val="14"/>
  </w:num>
  <w:num w:numId="28">
    <w:abstractNumId w:val="38"/>
  </w:num>
  <w:num w:numId="29">
    <w:abstractNumId w:val="26"/>
  </w:num>
  <w:num w:numId="30">
    <w:abstractNumId w:val="4"/>
  </w:num>
  <w:num w:numId="31">
    <w:abstractNumId w:val="20"/>
  </w:num>
  <w:num w:numId="32">
    <w:abstractNumId w:val="35"/>
  </w:num>
  <w:num w:numId="33">
    <w:abstractNumId w:val="43"/>
  </w:num>
  <w:num w:numId="34">
    <w:abstractNumId w:val="37"/>
  </w:num>
  <w:num w:numId="35">
    <w:abstractNumId w:val="42"/>
  </w:num>
  <w:num w:numId="36">
    <w:abstractNumId w:val="18"/>
  </w:num>
  <w:num w:numId="37">
    <w:abstractNumId w:val="33"/>
  </w:num>
  <w:num w:numId="38">
    <w:abstractNumId w:val="29"/>
  </w:num>
  <w:num w:numId="39">
    <w:abstractNumId w:val="11"/>
  </w:num>
  <w:num w:numId="40">
    <w:abstractNumId w:val="9"/>
  </w:num>
  <w:num w:numId="41">
    <w:abstractNumId w:val="6"/>
  </w:num>
  <w:num w:numId="42">
    <w:abstractNumId w:val="3"/>
  </w:num>
  <w:num w:numId="43">
    <w:abstractNumId w:val="5"/>
  </w:num>
  <w:num w:numId="4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9"/>
  <w:attachedTemplate r:id="rId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3D3E"/>
    <w:rsid w:val="000000D8"/>
    <w:rsid w:val="00000CEA"/>
    <w:rsid w:val="000011F1"/>
    <w:rsid w:val="000014A7"/>
    <w:rsid w:val="000017BB"/>
    <w:rsid w:val="000027BA"/>
    <w:rsid w:val="00002DD1"/>
    <w:rsid w:val="00004F67"/>
    <w:rsid w:val="000051E7"/>
    <w:rsid w:val="00006375"/>
    <w:rsid w:val="000063A2"/>
    <w:rsid w:val="00006B3D"/>
    <w:rsid w:val="0000723D"/>
    <w:rsid w:val="00007741"/>
    <w:rsid w:val="0000779F"/>
    <w:rsid w:val="00007B50"/>
    <w:rsid w:val="00010218"/>
    <w:rsid w:val="0001038F"/>
    <w:rsid w:val="00012AB9"/>
    <w:rsid w:val="00013328"/>
    <w:rsid w:val="00013971"/>
    <w:rsid w:val="00014D52"/>
    <w:rsid w:val="000153AF"/>
    <w:rsid w:val="00015746"/>
    <w:rsid w:val="000159FE"/>
    <w:rsid w:val="00015D08"/>
    <w:rsid w:val="00015D65"/>
    <w:rsid w:val="00015EFA"/>
    <w:rsid w:val="0001607D"/>
    <w:rsid w:val="00017DDF"/>
    <w:rsid w:val="00021D7C"/>
    <w:rsid w:val="00022BBB"/>
    <w:rsid w:val="0002368A"/>
    <w:rsid w:val="00023B79"/>
    <w:rsid w:val="00024307"/>
    <w:rsid w:val="00025229"/>
    <w:rsid w:val="00025CDF"/>
    <w:rsid w:val="00025E1D"/>
    <w:rsid w:val="00026761"/>
    <w:rsid w:val="00026B24"/>
    <w:rsid w:val="0002739F"/>
    <w:rsid w:val="0003040E"/>
    <w:rsid w:val="0003097C"/>
    <w:rsid w:val="00030C67"/>
    <w:rsid w:val="00030D9B"/>
    <w:rsid w:val="00032677"/>
    <w:rsid w:val="00033CB9"/>
    <w:rsid w:val="00034034"/>
    <w:rsid w:val="00034698"/>
    <w:rsid w:val="000347E3"/>
    <w:rsid w:val="000353BE"/>
    <w:rsid w:val="00035D9E"/>
    <w:rsid w:val="00036EB4"/>
    <w:rsid w:val="00036ECE"/>
    <w:rsid w:val="00037AFC"/>
    <w:rsid w:val="000402D8"/>
    <w:rsid w:val="00040BC2"/>
    <w:rsid w:val="00040D53"/>
    <w:rsid w:val="00040FB4"/>
    <w:rsid w:val="00041338"/>
    <w:rsid w:val="000439CF"/>
    <w:rsid w:val="00043F30"/>
    <w:rsid w:val="000459D0"/>
    <w:rsid w:val="00045E50"/>
    <w:rsid w:val="000470C7"/>
    <w:rsid w:val="00047157"/>
    <w:rsid w:val="00050B9C"/>
    <w:rsid w:val="00050E07"/>
    <w:rsid w:val="0005179F"/>
    <w:rsid w:val="000527E6"/>
    <w:rsid w:val="00052A4E"/>
    <w:rsid w:val="000533F6"/>
    <w:rsid w:val="000534D0"/>
    <w:rsid w:val="00053B4D"/>
    <w:rsid w:val="00053E8A"/>
    <w:rsid w:val="000546D7"/>
    <w:rsid w:val="000558D7"/>
    <w:rsid w:val="00055DDC"/>
    <w:rsid w:val="00055EBB"/>
    <w:rsid w:val="00056B93"/>
    <w:rsid w:val="00056B9A"/>
    <w:rsid w:val="00056BA2"/>
    <w:rsid w:val="00056DB8"/>
    <w:rsid w:val="00057643"/>
    <w:rsid w:val="00057885"/>
    <w:rsid w:val="00060C6D"/>
    <w:rsid w:val="00060E7C"/>
    <w:rsid w:val="00061D37"/>
    <w:rsid w:val="0006230D"/>
    <w:rsid w:val="00062823"/>
    <w:rsid w:val="00063CE8"/>
    <w:rsid w:val="0006428E"/>
    <w:rsid w:val="000647EA"/>
    <w:rsid w:val="00064ACC"/>
    <w:rsid w:val="0006507A"/>
    <w:rsid w:val="00065683"/>
    <w:rsid w:val="000675AE"/>
    <w:rsid w:val="000700E7"/>
    <w:rsid w:val="000704D5"/>
    <w:rsid w:val="00070F3E"/>
    <w:rsid w:val="000726FD"/>
    <w:rsid w:val="00072781"/>
    <w:rsid w:val="000740BB"/>
    <w:rsid w:val="00074F54"/>
    <w:rsid w:val="000756C6"/>
    <w:rsid w:val="00075EB8"/>
    <w:rsid w:val="000764A2"/>
    <w:rsid w:val="00076792"/>
    <w:rsid w:val="00080505"/>
    <w:rsid w:val="00082370"/>
    <w:rsid w:val="000832E7"/>
    <w:rsid w:val="000838D0"/>
    <w:rsid w:val="000839B2"/>
    <w:rsid w:val="00086037"/>
    <w:rsid w:val="00086040"/>
    <w:rsid w:val="000860BC"/>
    <w:rsid w:val="00086E33"/>
    <w:rsid w:val="00086EDF"/>
    <w:rsid w:val="00087C38"/>
    <w:rsid w:val="00087D65"/>
    <w:rsid w:val="00091E00"/>
    <w:rsid w:val="0009472A"/>
    <w:rsid w:val="00094F56"/>
    <w:rsid w:val="00095532"/>
    <w:rsid w:val="00096157"/>
    <w:rsid w:val="00096963"/>
    <w:rsid w:val="00096BDB"/>
    <w:rsid w:val="00097177"/>
    <w:rsid w:val="0009721C"/>
    <w:rsid w:val="00097286"/>
    <w:rsid w:val="00097CE1"/>
    <w:rsid w:val="00097E26"/>
    <w:rsid w:val="000A0504"/>
    <w:rsid w:val="000A3357"/>
    <w:rsid w:val="000A3728"/>
    <w:rsid w:val="000A462D"/>
    <w:rsid w:val="000A4A72"/>
    <w:rsid w:val="000A4E3F"/>
    <w:rsid w:val="000A5D9E"/>
    <w:rsid w:val="000A62FF"/>
    <w:rsid w:val="000A6571"/>
    <w:rsid w:val="000A672B"/>
    <w:rsid w:val="000A6D74"/>
    <w:rsid w:val="000A7866"/>
    <w:rsid w:val="000B0478"/>
    <w:rsid w:val="000B06E3"/>
    <w:rsid w:val="000B09A8"/>
    <w:rsid w:val="000B1245"/>
    <w:rsid w:val="000B1E34"/>
    <w:rsid w:val="000B43A6"/>
    <w:rsid w:val="000B4E10"/>
    <w:rsid w:val="000B734E"/>
    <w:rsid w:val="000C03E9"/>
    <w:rsid w:val="000C08D6"/>
    <w:rsid w:val="000C0DFA"/>
    <w:rsid w:val="000C137B"/>
    <w:rsid w:val="000C190B"/>
    <w:rsid w:val="000C215C"/>
    <w:rsid w:val="000C2705"/>
    <w:rsid w:val="000C285D"/>
    <w:rsid w:val="000C28B2"/>
    <w:rsid w:val="000C4AC2"/>
    <w:rsid w:val="000C4F31"/>
    <w:rsid w:val="000C578B"/>
    <w:rsid w:val="000C59BE"/>
    <w:rsid w:val="000C5C80"/>
    <w:rsid w:val="000C6186"/>
    <w:rsid w:val="000C6E1A"/>
    <w:rsid w:val="000C71B6"/>
    <w:rsid w:val="000C7B0B"/>
    <w:rsid w:val="000D0017"/>
    <w:rsid w:val="000D049F"/>
    <w:rsid w:val="000D0795"/>
    <w:rsid w:val="000D159C"/>
    <w:rsid w:val="000D15D7"/>
    <w:rsid w:val="000D19E0"/>
    <w:rsid w:val="000D45FA"/>
    <w:rsid w:val="000D535C"/>
    <w:rsid w:val="000D6B4D"/>
    <w:rsid w:val="000D6BEE"/>
    <w:rsid w:val="000D7846"/>
    <w:rsid w:val="000D7E50"/>
    <w:rsid w:val="000E0408"/>
    <w:rsid w:val="000E11B7"/>
    <w:rsid w:val="000E16E3"/>
    <w:rsid w:val="000E1A3A"/>
    <w:rsid w:val="000E2B8B"/>
    <w:rsid w:val="000E3945"/>
    <w:rsid w:val="000E3FF5"/>
    <w:rsid w:val="000E423F"/>
    <w:rsid w:val="000E497D"/>
    <w:rsid w:val="000E4A8E"/>
    <w:rsid w:val="000E52BB"/>
    <w:rsid w:val="000E62AC"/>
    <w:rsid w:val="000E6D7C"/>
    <w:rsid w:val="000E7155"/>
    <w:rsid w:val="000E79E9"/>
    <w:rsid w:val="000E7A5F"/>
    <w:rsid w:val="000E7A74"/>
    <w:rsid w:val="000F06F2"/>
    <w:rsid w:val="000F1022"/>
    <w:rsid w:val="000F1D3E"/>
    <w:rsid w:val="000F398E"/>
    <w:rsid w:val="000F5123"/>
    <w:rsid w:val="000F5292"/>
    <w:rsid w:val="000F52F1"/>
    <w:rsid w:val="000F734B"/>
    <w:rsid w:val="000F747E"/>
    <w:rsid w:val="000F796E"/>
    <w:rsid w:val="0010195B"/>
    <w:rsid w:val="00101A2D"/>
    <w:rsid w:val="001020D4"/>
    <w:rsid w:val="00106F31"/>
    <w:rsid w:val="00112DC4"/>
    <w:rsid w:val="0011343F"/>
    <w:rsid w:val="0011363D"/>
    <w:rsid w:val="00114AD5"/>
    <w:rsid w:val="0011511D"/>
    <w:rsid w:val="001155F8"/>
    <w:rsid w:val="00115A35"/>
    <w:rsid w:val="00116B8A"/>
    <w:rsid w:val="00117607"/>
    <w:rsid w:val="00121E53"/>
    <w:rsid w:val="0012221A"/>
    <w:rsid w:val="00123881"/>
    <w:rsid w:val="001242D2"/>
    <w:rsid w:val="00124F32"/>
    <w:rsid w:val="001251B6"/>
    <w:rsid w:val="00125274"/>
    <w:rsid w:val="00127509"/>
    <w:rsid w:val="001278C3"/>
    <w:rsid w:val="00127B51"/>
    <w:rsid w:val="00130940"/>
    <w:rsid w:val="00130DE0"/>
    <w:rsid w:val="00132E40"/>
    <w:rsid w:val="00133153"/>
    <w:rsid w:val="00134450"/>
    <w:rsid w:val="00135127"/>
    <w:rsid w:val="0013525C"/>
    <w:rsid w:val="00135408"/>
    <w:rsid w:val="00135BA5"/>
    <w:rsid w:val="00135DCE"/>
    <w:rsid w:val="00137D59"/>
    <w:rsid w:val="001406CE"/>
    <w:rsid w:val="00140F9C"/>
    <w:rsid w:val="00141106"/>
    <w:rsid w:val="0014182D"/>
    <w:rsid w:val="00141DAE"/>
    <w:rsid w:val="001431FF"/>
    <w:rsid w:val="001435A1"/>
    <w:rsid w:val="001437BC"/>
    <w:rsid w:val="00143A2E"/>
    <w:rsid w:val="00145235"/>
    <w:rsid w:val="00146380"/>
    <w:rsid w:val="00146BE6"/>
    <w:rsid w:val="00147795"/>
    <w:rsid w:val="00147AD9"/>
    <w:rsid w:val="0015153E"/>
    <w:rsid w:val="00152B1D"/>
    <w:rsid w:val="00153B73"/>
    <w:rsid w:val="001548AD"/>
    <w:rsid w:val="001548E1"/>
    <w:rsid w:val="001556AC"/>
    <w:rsid w:val="0015596B"/>
    <w:rsid w:val="0015638A"/>
    <w:rsid w:val="001568D2"/>
    <w:rsid w:val="001601E6"/>
    <w:rsid w:val="00160A01"/>
    <w:rsid w:val="001611A3"/>
    <w:rsid w:val="001613FD"/>
    <w:rsid w:val="001625E5"/>
    <w:rsid w:val="001629D6"/>
    <w:rsid w:val="001631FC"/>
    <w:rsid w:val="0016599A"/>
    <w:rsid w:val="0016654F"/>
    <w:rsid w:val="00166A92"/>
    <w:rsid w:val="00167B15"/>
    <w:rsid w:val="0017157F"/>
    <w:rsid w:val="00171824"/>
    <w:rsid w:val="00173DE8"/>
    <w:rsid w:val="00176661"/>
    <w:rsid w:val="00176A9A"/>
    <w:rsid w:val="00176E12"/>
    <w:rsid w:val="00177213"/>
    <w:rsid w:val="001774C6"/>
    <w:rsid w:val="00177AD8"/>
    <w:rsid w:val="00180447"/>
    <w:rsid w:val="001808EF"/>
    <w:rsid w:val="0018292B"/>
    <w:rsid w:val="00182D3C"/>
    <w:rsid w:val="00183477"/>
    <w:rsid w:val="00183556"/>
    <w:rsid w:val="00185C69"/>
    <w:rsid w:val="001867DA"/>
    <w:rsid w:val="0018694A"/>
    <w:rsid w:val="00187A85"/>
    <w:rsid w:val="0019003C"/>
    <w:rsid w:val="0019033A"/>
    <w:rsid w:val="00190A94"/>
    <w:rsid w:val="00192587"/>
    <w:rsid w:val="0019279A"/>
    <w:rsid w:val="00192864"/>
    <w:rsid w:val="00193F08"/>
    <w:rsid w:val="00194536"/>
    <w:rsid w:val="00194E42"/>
    <w:rsid w:val="00195278"/>
    <w:rsid w:val="001955AB"/>
    <w:rsid w:val="00195B00"/>
    <w:rsid w:val="00196F2B"/>
    <w:rsid w:val="00197429"/>
    <w:rsid w:val="00197C62"/>
    <w:rsid w:val="001A0661"/>
    <w:rsid w:val="001A163D"/>
    <w:rsid w:val="001A17A3"/>
    <w:rsid w:val="001A1AFC"/>
    <w:rsid w:val="001A1B4E"/>
    <w:rsid w:val="001A2E4F"/>
    <w:rsid w:val="001A398D"/>
    <w:rsid w:val="001A3AB8"/>
    <w:rsid w:val="001A5B94"/>
    <w:rsid w:val="001A5F4B"/>
    <w:rsid w:val="001B1349"/>
    <w:rsid w:val="001B2E2A"/>
    <w:rsid w:val="001B3805"/>
    <w:rsid w:val="001B3A0D"/>
    <w:rsid w:val="001B3A54"/>
    <w:rsid w:val="001B3CEA"/>
    <w:rsid w:val="001B48DD"/>
    <w:rsid w:val="001B4BA5"/>
    <w:rsid w:val="001B53F4"/>
    <w:rsid w:val="001B53F9"/>
    <w:rsid w:val="001B6299"/>
    <w:rsid w:val="001B79DA"/>
    <w:rsid w:val="001B7A79"/>
    <w:rsid w:val="001C0D6D"/>
    <w:rsid w:val="001C2263"/>
    <w:rsid w:val="001C2BB5"/>
    <w:rsid w:val="001C3E49"/>
    <w:rsid w:val="001C4BB5"/>
    <w:rsid w:val="001C4CEA"/>
    <w:rsid w:val="001C5CBE"/>
    <w:rsid w:val="001C6643"/>
    <w:rsid w:val="001C6F51"/>
    <w:rsid w:val="001C722E"/>
    <w:rsid w:val="001C7344"/>
    <w:rsid w:val="001C75FF"/>
    <w:rsid w:val="001C78DB"/>
    <w:rsid w:val="001D08B0"/>
    <w:rsid w:val="001D1C94"/>
    <w:rsid w:val="001D262C"/>
    <w:rsid w:val="001D26DB"/>
    <w:rsid w:val="001D2F7F"/>
    <w:rsid w:val="001D3083"/>
    <w:rsid w:val="001D33DF"/>
    <w:rsid w:val="001D34BE"/>
    <w:rsid w:val="001D4C3F"/>
    <w:rsid w:val="001D5022"/>
    <w:rsid w:val="001D58D8"/>
    <w:rsid w:val="001D609E"/>
    <w:rsid w:val="001D6EA6"/>
    <w:rsid w:val="001D7727"/>
    <w:rsid w:val="001E068A"/>
    <w:rsid w:val="001E0B4D"/>
    <w:rsid w:val="001E0C49"/>
    <w:rsid w:val="001E1040"/>
    <w:rsid w:val="001E1407"/>
    <w:rsid w:val="001E1A37"/>
    <w:rsid w:val="001E1E81"/>
    <w:rsid w:val="001E2285"/>
    <w:rsid w:val="001E240C"/>
    <w:rsid w:val="001E2EAE"/>
    <w:rsid w:val="001E32C8"/>
    <w:rsid w:val="001E3488"/>
    <w:rsid w:val="001E3530"/>
    <w:rsid w:val="001E39FB"/>
    <w:rsid w:val="001E43B4"/>
    <w:rsid w:val="001E485B"/>
    <w:rsid w:val="001E48DF"/>
    <w:rsid w:val="001E4BDE"/>
    <w:rsid w:val="001E51B9"/>
    <w:rsid w:val="001E5A97"/>
    <w:rsid w:val="001E5B78"/>
    <w:rsid w:val="001E6124"/>
    <w:rsid w:val="001E6F77"/>
    <w:rsid w:val="001E72E6"/>
    <w:rsid w:val="001E7878"/>
    <w:rsid w:val="001E7F01"/>
    <w:rsid w:val="001F091C"/>
    <w:rsid w:val="001F22B8"/>
    <w:rsid w:val="001F2488"/>
    <w:rsid w:val="001F2591"/>
    <w:rsid w:val="001F2951"/>
    <w:rsid w:val="001F2A24"/>
    <w:rsid w:val="001F3665"/>
    <w:rsid w:val="001F3F18"/>
    <w:rsid w:val="001F4C19"/>
    <w:rsid w:val="001F4E6F"/>
    <w:rsid w:val="001F5B03"/>
    <w:rsid w:val="001F6380"/>
    <w:rsid w:val="001F6C5A"/>
    <w:rsid w:val="001F6CAC"/>
    <w:rsid w:val="001F7B9F"/>
    <w:rsid w:val="0020137E"/>
    <w:rsid w:val="002016DB"/>
    <w:rsid w:val="002017E6"/>
    <w:rsid w:val="0020199A"/>
    <w:rsid w:val="00201DA1"/>
    <w:rsid w:val="00202D60"/>
    <w:rsid w:val="00202E78"/>
    <w:rsid w:val="002056A6"/>
    <w:rsid w:val="002056BD"/>
    <w:rsid w:val="00205F37"/>
    <w:rsid w:val="002065F4"/>
    <w:rsid w:val="00207F17"/>
    <w:rsid w:val="00210A35"/>
    <w:rsid w:val="00211592"/>
    <w:rsid w:val="00211AA6"/>
    <w:rsid w:val="0021240D"/>
    <w:rsid w:val="002130FB"/>
    <w:rsid w:val="00213CED"/>
    <w:rsid w:val="002149DE"/>
    <w:rsid w:val="002158CD"/>
    <w:rsid w:val="00215B76"/>
    <w:rsid w:val="002170E9"/>
    <w:rsid w:val="00220713"/>
    <w:rsid w:val="00221570"/>
    <w:rsid w:val="0022187A"/>
    <w:rsid w:val="00221C8F"/>
    <w:rsid w:val="00222C3B"/>
    <w:rsid w:val="0022328F"/>
    <w:rsid w:val="002233D3"/>
    <w:rsid w:val="00224562"/>
    <w:rsid w:val="002275C0"/>
    <w:rsid w:val="00227870"/>
    <w:rsid w:val="00231903"/>
    <w:rsid w:val="0023348D"/>
    <w:rsid w:val="00233637"/>
    <w:rsid w:val="00233794"/>
    <w:rsid w:val="002338C4"/>
    <w:rsid w:val="00233B3E"/>
    <w:rsid w:val="00233C89"/>
    <w:rsid w:val="0023432E"/>
    <w:rsid w:val="00234D40"/>
    <w:rsid w:val="00236B48"/>
    <w:rsid w:val="00237119"/>
    <w:rsid w:val="00237380"/>
    <w:rsid w:val="002378AF"/>
    <w:rsid w:val="00237B13"/>
    <w:rsid w:val="00237DB4"/>
    <w:rsid w:val="00240C73"/>
    <w:rsid w:val="00241023"/>
    <w:rsid w:val="00241F3D"/>
    <w:rsid w:val="002421AB"/>
    <w:rsid w:val="002431D9"/>
    <w:rsid w:val="0024328C"/>
    <w:rsid w:val="00243870"/>
    <w:rsid w:val="00243E55"/>
    <w:rsid w:val="00245025"/>
    <w:rsid w:val="00245117"/>
    <w:rsid w:val="00245139"/>
    <w:rsid w:val="0024612C"/>
    <w:rsid w:val="00246192"/>
    <w:rsid w:val="002465AD"/>
    <w:rsid w:val="00246F78"/>
    <w:rsid w:val="00247BBF"/>
    <w:rsid w:val="00250629"/>
    <w:rsid w:val="00250F62"/>
    <w:rsid w:val="00251972"/>
    <w:rsid w:val="00252D1E"/>
    <w:rsid w:val="00253075"/>
    <w:rsid w:val="002536A0"/>
    <w:rsid w:val="00254E78"/>
    <w:rsid w:val="002562F2"/>
    <w:rsid w:val="0026015F"/>
    <w:rsid w:val="00260843"/>
    <w:rsid w:val="00261FFE"/>
    <w:rsid w:val="0026455D"/>
    <w:rsid w:val="00264D62"/>
    <w:rsid w:val="00266064"/>
    <w:rsid w:val="00266D96"/>
    <w:rsid w:val="002702DE"/>
    <w:rsid w:val="002707EE"/>
    <w:rsid w:val="002709E8"/>
    <w:rsid w:val="00270AF5"/>
    <w:rsid w:val="00271063"/>
    <w:rsid w:val="00271C4D"/>
    <w:rsid w:val="00272BB2"/>
    <w:rsid w:val="00272D4F"/>
    <w:rsid w:val="00272F31"/>
    <w:rsid w:val="00274169"/>
    <w:rsid w:val="00274F19"/>
    <w:rsid w:val="00275997"/>
    <w:rsid w:val="00276673"/>
    <w:rsid w:val="00277A27"/>
    <w:rsid w:val="00277D45"/>
    <w:rsid w:val="00283749"/>
    <w:rsid w:val="00284CFA"/>
    <w:rsid w:val="00285716"/>
    <w:rsid w:val="00285768"/>
    <w:rsid w:val="00285821"/>
    <w:rsid w:val="002859CA"/>
    <w:rsid w:val="00286B0F"/>
    <w:rsid w:val="00286CAE"/>
    <w:rsid w:val="002872A1"/>
    <w:rsid w:val="002873E6"/>
    <w:rsid w:val="00290391"/>
    <w:rsid w:val="002915D0"/>
    <w:rsid w:val="002918B6"/>
    <w:rsid w:val="00291D85"/>
    <w:rsid w:val="00292CB3"/>
    <w:rsid w:val="002936FD"/>
    <w:rsid w:val="00293BC0"/>
    <w:rsid w:val="002948AF"/>
    <w:rsid w:val="00294CB1"/>
    <w:rsid w:val="00294D8B"/>
    <w:rsid w:val="00294F8D"/>
    <w:rsid w:val="00295113"/>
    <w:rsid w:val="00295497"/>
    <w:rsid w:val="00295B98"/>
    <w:rsid w:val="00295E28"/>
    <w:rsid w:val="002975E0"/>
    <w:rsid w:val="00297FBA"/>
    <w:rsid w:val="002A018F"/>
    <w:rsid w:val="002A06F7"/>
    <w:rsid w:val="002A07A1"/>
    <w:rsid w:val="002A1887"/>
    <w:rsid w:val="002A1B77"/>
    <w:rsid w:val="002A34D5"/>
    <w:rsid w:val="002A3565"/>
    <w:rsid w:val="002A4748"/>
    <w:rsid w:val="002A5864"/>
    <w:rsid w:val="002A5B8E"/>
    <w:rsid w:val="002A65E7"/>
    <w:rsid w:val="002A69FB"/>
    <w:rsid w:val="002A6A87"/>
    <w:rsid w:val="002A6B29"/>
    <w:rsid w:val="002A6D68"/>
    <w:rsid w:val="002A7278"/>
    <w:rsid w:val="002A72A7"/>
    <w:rsid w:val="002A736C"/>
    <w:rsid w:val="002A748B"/>
    <w:rsid w:val="002A766D"/>
    <w:rsid w:val="002A76EA"/>
    <w:rsid w:val="002A7DAD"/>
    <w:rsid w:val="002B1292"/>
    <w:rsid w:val="002B14BC"/>
    <w:rsid w:val="002B1934"/>
    <w:rsid w:val="002B1B22"/>
    <w:rsid w:val="002B2A9B"/>
    <w:rsid w:val="002B3447"/>
    <w:rsid w:val="002B384B"/>
    <w:rsid w:val="002B3C04"/>
    <w:rsid w:val="002B4F87"/>
    <w:rsid w:val="002B5943"/>
    <w:rsid w:val="002B778A"/>
    <w:rsid w:val="002C06D4"/>
    <w:rsid w:val="002C08BE"/>
    <w:rsid w:val="002C0D14"/>
    <w:rsid w:val="002C1F2E"/>
    <w:rsid w:val="002C2E0D"/>
    <w:rsid w:val="002C3B8B"/>
    <w:rsid w:val="002D04C2"/>
    <w:rsid w:val="002D1047"/>
    <w:rsid w:val="002D250B"/>
    <w:rsid w:val="002D2930"/>
    <w:rsid w:val="002D3936"/>
    <w:rsid w:val="002D3D21"/>
    <w:rsid w:val="002D3F4B"/>
    <w:rsid w:val="002D49E6"/>
    <w:rsid w:val="002D59E1"/>
    <w:rsid w:val="002D6D10"/>
    <w:rsid w:val="002E052F"/>
    <w:rsid w:val="002E0A9C"/>
    <w:rsid w:val="002E1009"/>
    <w:rsid w:val="002E1274"/>
    <w:rsid w:val="002E13BE"/>
    <w:rsid w:val="002E27E5"/>
    <w:rsid w:val="002E2D08"/>
    <w:rsid w:val="002E62CA"/>
    <w:rsid w:val="002E78D5"/>
    <w:rsid w:val="002F0139"/>
    <w:rsid w:val="002F3238"/>
    <w:rsid w:val="002F3766"/>
    <w:rsid w:val="002F5505"/>
    <w:rsid w:val="002F6088"/>
    <w:rsid w:val="002F7893"/>
    <w:rsid w:val="002F7B9D"/>
    <w:rsid w:val="00300F89"/>
    <w:rsid w:val="003021D7"/>
    <w:rsid w:val="0030249D"/>
    <w:rsid w:val="0030412A"/>
    <w:rsid w:val="00304270"/>
    <w:rsid w:val="00305E56"/>
    <w:rsid w:val="00306A44"/>
    <w:rsid w:val="00306E1B"/>
    <w:rsid w:val="0030730B"/>
    <w:rsid w:val="00311B7A"/>
    <w:rsid w:val="0031339F"/>
    <w:rsid w:val="003133DC"/>
    <w:rsid w:val="00313BEE"/>
    <w:rsid w:val="003148CA"/>
    <w:rsid w:val="00314D1F"/>
    <w:rsid w:val="003153F0"/>
    <w:rsid w:val="00315D43"/>
    <w:rsid w:val="00316894"/>
    <w:rsid w:val="00316898"/>
    <w:rsid w:val="00316AE3"/>
    <w:rsid w:val="00316ED0"/>
    <w:rsid w:val="00317A46"/>
    <w:rsid w:val="00323EFF"/>
    <w:rsid w:val="00324586"/>
    <w:rsid w:val="00324726"/>
    <w:rsid w:val="00326601"/>
    <w:rsid w:val="00326E03"/>
    <w:rsid w:val="00327123"/>
    <w:rsid w:val="0033117F"/>
    <w:rsid w:val="0033202E"/>
    <w:rsid w:val="00332CC6"/>
    <w:rsid w:val="00332DDE"/>
    <w:rsid w:val="00335575"/>
    <w:rsid w:val="00336381"/>
    <w:rsid w:val="003365B1"/>
    <w:rsid w:val="00336CAA"/>
    <w:rsid w:val="003378AF"/>
    <w:rsid w:val="00337CCF"/>
    <w:rsid w:val="003408B4"/>
    <w:rsid w:val="00340E54"/>
    <w:rsid w:val="003416FC"/>
    <w:rsid w:val="0034218D"/>
    <w:rsid w:val="00342A43"/>
    <w:rsid w:val="00344CA8"/>
    <w:rsid w:val="0034584D"/>
    <w:rsid w:val="00345DDB"/>
    <w:rsid w:val="0034619A"/>
    <w:rsid w:val="0035015B"/>
    <w:rsid w:val="003504FE"/>
    <w:rsid w:val="00350B01"/>
    <w:rsid w:val="00350DCC"/>
    <w:rsid w:val="003515A6"/>
    <w:rsid w:val="0035232F"/>
    <w:rsid w:val="003532C7"/>
    <w:rsid w:val="00354630"/>
    <w:rsid w:val="003563D0"/>
    <w:rsid w:val="00356A96"/>
    <w:rsid w:val="00356C73"/>
    <w:rsid w:val="00357A4F"/>
    <w:rsid w:val="00360D1C"/>
    <w:rsid w:val="00361234"/>
    <w:rsid w:val="003614BA"/>
    <w:rsid w:val="00361EB0"/>
    <w:rsid w:val="0036291A"/>
    <w:rsid w:val="00362AAF"/>
    <w:rsid w:val="00362BD9"/>
    <w:rsid w:val="00362F49"/>
    <w:rsid w:val="00363BFC"/>
    <w:rsid w:val="003642B7"/>
    <w:rsid w:val="003646AA"/>
    <w:rsid w:val="00364B56"/>
    <w:rsid w:val="00365017"/>
    <w:rsid w:val="003663C8"/>
    <w:rsid w:val="00366859"/>
    <w:rsid w:val="0037037E"/>
    <w:rsid w:val="00370F87"/>
    <w:rsid w:val="003713F0"/>
    <w:rsid w:val="003714CF"/>
    <w:rsid w:val="00371DB0"/>
    <w:rsid w:val="003723EE"/>
    <w:rsid w:val="003726B7"/>
    <w:rsid w:val="003729CF"/>
    <w:rsid w:val="00372A67"/>
    <w:rsid w:val="0037420F"/>
    <w:rsid w:val="00374373"/>
    <w:rsid w:val="00375789"/>
    <w:rsid w:val="003759B7"/>
    <w:rsid w:val="003759D7"/>
    <w:rsid w:val="00375B6D"/>
    <w:rsid w:val="0037709F"/>
    <w:rsid w:val="003777CA"/>
    <w:rsid w:val="00377BCC"/>
    <w:rsid w:val="003816AD"/>
    <w:rsid w:val="00382F69"/>
    <w:rsid w:val="00383684"/>
    <w:rsid w:val="003840A8"/>
    <w:rsid w:val="00384B69"/>
    <w:rsid w:val="003858F7"/>
    <w:rsid w:val="00385A34"/>
    <w:rsid w:val="00387400"/>
    <w:rsid w:val="00387B98"/>
    <w:rsid w:val="00390881"/>
    <w:rsid w:val="003916D3"/>
    <w:rsid w:val="0039208E"/>
    <w:rsid w:val="00392AB3"/>
    <w:rsid w:val="00394C7C"/>
    <w:rsid w:val="00394FF6"/>
    <w:rsid w:val="00395113"/>
    <w:rsid w:val="00395426"/>
    <w:rsid w:val="00395C21"/>
    <w:rsid w:val="00396ECC"/>
    <w:rsid w:val="00396F68"/>
    <w:rsid w:val="00397FE9"/>
    <w:rsid w:val="003A18D6"/>
    <w:rsid w:val="003A1C00"/>
    <w:rsid w:val="003A1DFF"/>
    <w:rsid w:val="003A21E8"/>
    <w:rsid w:val="003A26A6"/>
    <w:rsid w:val="003A3C4F"/>
    <w:rsid w:val="003A4858"/>
    <w:rsid w:val="003A53C3"/>
    <w:rsid w:val="003A57EB"/>
    <w:rsid w:val="003A5A80"/>
    <w:rsid w:val="003A5B96"/>
    <w:rsid w:val="003A60FF"/>
    <w:rsid w:val="003A6228"/>
    <w:rsid w:val="003A6D41"/>
    <w:rsid w:val="003A701E"/>
    <w:rsid w:val="003A744E"/>
    <w:rsid w:val="003A7F62"/>
    <w:rsid w:val="003B0B65"/>
    <w:rsid w:val="003B1016"/>
    <w:rsid w:val="003B1071"/>
    <w:rsid w:val="003B111E"/>
    <w:rsid w:val="003B1407"/>
    <w:rsid w:val="003B1B22"/>
    <w:rsid w:val="003B1FE4"/>
    <w:rsid w:val="003B6BFB"/>
    <w:rsid w:val="003B7DAF"/>
    <w:rsid w:val="003C1334"/>
    <w:rsid w:val="003C1997"/>
    <w:rsid w:val="003C2A60"/>
    <w:rsid w:val="003C3548"/>
    <w:rsid w:val="003C3E9C"/>
    <w:rsid w:val="003C448E"/>
    <w:rsid w:val="003C4692"/>
    <w:rsid w:val="003C46C4"/>
    <w:rsid w:val="003C64DD"/>
    <w:rsid w:val="003C68EF"/>
    <w:rsid w:val="003C74EE"/>
    <w:rsid w:val="003C7830"/>
    <w:rsid w:val="003C7DD5"/>
    <w:rsid w:val="003C7F32"/>
    <w:rsid w:val="003D0A60"/>
    <w:rsid w:val="003D0BF3"/>
    <w:rsid w:val="003D1CA8"/>
    <w:rsid w:val="003D25DC"/>
    <w:rsid w:val="003D2D30"/>
    <w:rsid w:val="003D2F23"/>
    <w:rsid w:val="003D40A1"/>
    <w:rsid w:val="003D4193"/>
    <w:rsid w:val="003D507A"/>
    <w:rsid w:val="003D5FA9"/>
    <w:rsid w:val="003D6C35"/>
    <w:rsid w:val="003D713F"/>
    <w:rsid w:val="003D71F2"/>
    <w:rsid w:val="003D756D"/>
    <w:rsid w:val="003D7FBF"/>
    <w:rsid w:val="003E025D"/>
    <w:rsid w:val="003E05B1"/>
    <w:rsid w:val="003E0841"/>
    <w:rsid w:val="003E0FB3"/>
    <w:rsid w:val="003E123B"/>
    <w:rsid w:val="003E3665"/>
    <w:rsid w:val="003E3C7B"/>
    <w:rsid w:val="003E47A6"/>
    <w:rsid w:val="003E4D28"/>
    <w:rsid w:val="003E6892"/>
    <w:rsid w:val="003E746C"/>
    <w:rsid w:val="003F0EE8"/>
    <w:rsid w:val="003F154C"/>
    <w:rsid w:val="003F326C"/>
    <w:rsid w:val="003F35E8"/>
    <w:rsid w:val="003F4270"/>
    <w:rsid w:val="003F4DF9"/>
    <w:rsid w:val="003F5F75"/>
    <w:rsid w:val="003F65F5"/>
    <w:rsid w:val="003F66B3"/>
    <w:rsid w:val="003F7FFE"/>
    <w:rsid w:val="004008D0"/>
    <w:rsid w:val="00401A42"/>
    <w:rsid w:val="00403372"/>
    <w:rsid w:val="0040369F"/>
    <w:rsid w:val="00403A3E"/>
    <w:rsid w:val="00404D2C"/>
    <w:rsid w:val="00404F77"/>
    <w:rsid w:val="004053A7"/>
    <w:rsid w:val="004054B3"/>
    <w:rsid w:val="00405A3C"/>
    <w:rsid w:val="004078F0"/>
    <w:rsid w:val="00411990"/>
    <w:rsid w:val="00412699"/>
    <w:rsid w:val="00412D8B"/>
    <w:rsid w:val="00415659"/>
    <w:rsid w:val="0041595C"/>
    <w:rsid w:val="00416A87"/>
    <w:rsid w:val="00417580"/>
    <w:rsid w:val="0042188D"/>
    <w:rsid w:val="004223F8"/>
    <w:rsid w:val="00423501"/>
    <w:rsid w:val="00424B53"/>
    <w:rsid w:val="004256AC"/>
    <w:rsid w:val="004257C9"/>
    <w:rsid w:val="00425917"/>
    <w:rsid w:val="00425CE4"/>
    <w:rsid w:val="00426185"/>
    <w:rsid w:val="004266B2"/>
    <w:rsid w:val="00426D31"/>
    <w:rsid w:val="00426FF9"/>
    <w:rsid w:val="0042724D"/>
    <w:rsid w:val="00427257"/>
    <w:rsid w:val="00427895"/>
    <w:rsid w:val="00427E68"/>
    <w:rsid w:val="00427FDC"/>
    <w:rsid w:val="0043072B"/>
    <w:rsid w:val="00430D85"/>
    <w:rsid w:val="00431ADC"/>
    <w:rsid w:val="00432247"/>
    <w:rsid w:val="00432272"/>
    <w:rsid w:val="00433844"/>
    <w:rsid w:val="00435439"/>
    <w:rsid w:val="0043544C"/>
    <w:rsid w:val="0043607B"/>
    <w:rsid w:val="004360A2"/>
    <w:rsid w:val="004377CE"/>
    <w:rsid w:val="004401C7"/>
    <w:rsid w:val="00442D92"/>
    <w:rsid w:val="00442E78"/>
    <w:rsid w:val="00442EE2"/>
    <w:rsid w:val="00443ACC"/>
    <w:rsid w:val="00444162"/>
    <w:rsid w:val="004444AE"/>
    <w:rsid w:val="004462F1"/>
    <w:rsid w:val="004474B4"/>
    <w:rsid w:val="00447994"/>
    <w:rsid w:val="00447D4F"/>
    <w:rsid w:val="00450E55"/>
    <w:rsid w:val="00450F97"/>
    <w:rsid w:val="00452A54"/>
    <w:rsid w:val="00452AD1"/>
    <w:rsid w:val="00453639"/>
    <w:rsid w:val="00453D6B"/>
    <w:rsid w:val="00454494"/>
    <w:rsid w:val="004555E0"/>
    <w:rsid w:val="0045595C"/>
    <w:rsid w:val="00455B9C"/>
    <w:rsid w:val="00456E64"/>
    <w:rsid w:val="00456EBD"/>
    <w:rsid w:val="00457E4C"/>
    <w:rsid w:val="004600EB"/>
    <w:rsid w:val="00460B48"/>
    <w:rsid w:val="00461392"/>
    <w:rsid w:val="0046230E"/>
    <w:rsid w:val="00464350"/>
    <w:rsid w:val="00464A03"/>
    <w:rsid w:val="00466713"/>
    <w:rsid w:val="00466C6D"/>
    <w:rsid w:val="00467055"/>
    <w:rsid w:val="00470106"/>
    <w:rsid w:val="00471344"/>
    <w:rsid w:val="004719B3"/>
    <w:rsid w:val="00471BC6"/>
    <w:rsid w:val="00473DAF"/>
    <w:rsid w:val="004741E2"/>
    <w:rsid w:val="00474EBB"/>
    <w:rsid w:val="004758FC"/>
    <w:rsid w:val="00476AFA"/>
    <w:rsid w:val="00477640"/>
    <w:rsid w:val="00477672"/>
    <w:rsid w:val="00480836"/>
    <w:rsid w:val="0048094D"/>
    <w:rsid w:val="004809BB"/>
    <w:rsid w:val="004822E8"/>
    <w:rsid w:val="004825E4"/>
    <w:rsid w:val="00482AAC"/>
    <w:rsid w:val="004830D0"/>
    <w:rsid w:val="00483519"/>
    <w:rsid w:val="00483534"/>
    <w:rsid w:val="00484E77"/>
    <w:rsid w:val="00484E93"/>
    <w:rsid w:val="00485330"/>
    <w:rsid w:val="004856E9"/>
    <w:rsid w:val="00486565"/>
    <w:rsid w:val="00487830"/>
    <w:rsid w:val="00487BCA"/>
    <w:rsid w:val="004902BF"/>
    <w:rsid w:val="0049165B"/>
    <w:rsid w:val="00491F2B"/>
    <w:rsid w:val="00491F40"/>
    <w:rsid w:val="00493EDE"/>
    <w:rsid w:val="004946DE"/>
    <w:rsid w:val="00494788"/>
    <w:rsid w:val="004957E4"/>
    <w:rsid w:val="00496535"/>
    <w:rsid w:val="0049667E"/>
    <w:rsid w:val="00496714"/>
    <w:rsid w:val="00496CD9"/>
    <w:rsid w:val="004A16BB"/>
    <w:rsid w:val="004A1EF8"/>
    <w:rsid w:val="004A2AA9"/>
    <w:rsid w:val="004A2CC7"/>
    <w:rsid w:val="004A2F33"/>
    <w:rsid w:val="004A3E3B"/>
    <w:rsid w:val="004A41B7"/>
    <w:rsid w:val="004A4AF3"/>
    <w:rsid w:val="004A4E4E"/>
    <w:rsid w:val="004A5F60"/>
    <w:rsid w:val="004A6565"/>
    <w:rsid w:val="004B00C5"/>
    <w:rsid w:val="004B2148"/>
    <w:rsid w:val="004B279B"/>
    <w:rsid w:val="004B4208"/>
    <w:rsid w:val="004B470E"/>
    <w:rsid w:val="004B552E"/>
    <w:rsid w:val="004B5B23"/>
    <w:rsid w:val="004B6DFB"/>
    <w:rsid w:val="004C1500"/>
    <w:rsid w:val="004C207A"/>
    <w:rsid w:val="004C2818"/>
    <w:rsid w:val="004C339D"/>
    <w:rsid w:val="004C4FC3"/>
    <w:rsid w:val="004C588C"/>
    <w:rsid w:val="004C58D7"/>
    <w:rsid w:val="004C58FA"/>
    <w:rsid w:val="004C5A9B"/>
    <w:rsid w:val="004D0C66"/>
    <w:rsid w:val="004D1022"/>
    <w:rsid w:val="004D1034"/>
    <w:rsid w:val="004D10DB"/>
    <w:rsid w:val="004D29F3"/>
    <w:rsid w:val="004D3079"/>
    <w:rsid w:val="004D30D8"/>
    <w:rsid w:val="004D33CB"/>
    <w:rsid w:val="004D38C6"/>
    <w:rsid w:val="004D3E0F"/>
    <w:rsid w:val="004D3ED8"/>
    <w:rsid w:val="004D46E2"/>
    <w:rsid w:val="004D4945"/>
    <w:rsid w:val="004D49C9"/>
    <w:rsid w:val="004D5BA5"/>
    <w:rsid w:val="004D5F92"/>
    <w:rsid w:val="004D70AA"/>
    <w:rsid w:val="004D7F6D"/>
    <w:rsid w:val="004E0370"/>
    <w:rsid w:val="004E0C37"/>
    <w:rsid w:val="004E1FC2"/>
    <w:rsid w:val="004E27D8"/>
    <w:rsid w:val="004E2D57"/>
    <w:rsid w:val="004E313C"/>
    <w:rsid w:val="004E36EA"/>
    <w:rsid w:val="004E397F"/>
    <w:rsid w:val="004E4114"/>
    <w:rsid w:val="004E563B"/>
    <w:rsid w:val="004E6469"/>
    <w:rsid w:val="004E6C1F"/>
    <w:rsid w:val="004F09A8"/>
    <w:rsid w:val="004F0C1B"/>
    <w:rsid w:val="004F126A"/>
    <w:rsid w:val="004F163B"/>
    <w:rsid w:val="004F227C"/>
    <w:rsid w:val="004F258E"/>
    <w:rsid w:val="004F2850"/>
    <w:rsid w:val="004F425E"/>
    <w:rsid w:val="004F467C"/>
    <w:rsid w:val="004F4F21"/>
    <w:rsid w:val="004F5F6E"/>
    <w:rsid w:val="004F62F2"/>
    <w:rsid w:val="004F67BF"/>
    <w:rsid w:val="004F6AF8"/>
    <w:rsid w:val="004F7C46"/>
    <w:rsid w:val="00500187"/>
    <w:rsid w:val="005001C9"/>
    <w:rsid w:val="005005F1"/>
    <w:rsid w:val="00500D42"/>
    <w:rsid w:val="0050144E"/>
    <w:rsid w:val="00501BDE"/>
    <w:rsid w:val="00501C4D"/>
    <w:rsid w:val="00502263"/>
    <w:rsid w:val="00502AC7"/>
    <w:rsid w:val="005042A0"/>
    <w:rsid w:val="005053F8"/>
    <w:rsid w:val="0050632D"/>
    <w:rsid w:val="00506496"/>
    <w:rsid w:val="00506773"/>
    <w:rsid w:val="0051160D"/>
    <w:rsid w:val="005117DE"/>
    <w:rsid w:val="0051180C"/>
    <w:rsid w:val="00512C67"/>
    <w:rsid w:val="005143D7"/>
    <w:rsid w:val="00515182"/>
    <w:rsid w:val="00516853"/>
    <w:rsid w:val="00516BD8"/>
    <w:rsid w:val="00520382"/>
    <w:rsid w:val="00521285"/>
    <w:rsid w:val="00523343"/>
    <w:rsid w:val="00523AB9"/>
    <w:rsid w:val="00523B78"/>
    <w:rsid w:val="00524043"/>
    <w:rsid w:val="005253AD"/>
    <w:rsid w:val="00525D87"/>
    <w:rsid w:val="005269B1"/>
    <w:rsid w:val="00527F85"/>
    <w:rsid w:val="00531D5A"/>
    <w:rsid w:val="0053235C"/>
    <w:rsid w:val="0053404C"/>
    <w:rsid w:val="00534789"/>
    <w:rsid w:val="00534FB9"/>
    <w:rsid w:val="0053518B"/>
    <w:rsid w:val="00535C71"/>
    <w:rsid w:val="005362BC"/>
    <w:rsid w:val="00536F23"/>
    <w:rsid w:val="00540445"/>
    <w:rsid w:val="00540501"/>
    <w:rsid w:val="005417E0"/>
    <w:rsid w:val="005438ED"/>
    <w:rsid w:val="00545261"/>
    <w:rsid w:val="00546A62"/>
    <w:rsid w:val="005475A8"/>
    <w:rsid w:val="005502E5"/>
    <w:rsid w:val="00550423"/>
    <w:rsid w:val="0055243F"/>
    <w:rsid w:val="00552C13"/>
    <w:rsid w:val="00553CE3"/>
    <w:rsid w:val="00554026"/>
    <w:rsid w:val="00554A6B"/>
    <w:rsid w:val="00554E13"/>
    <w:rsid w:val="005555E8"/>
    <w:rsid w:val="005559E9"/>
    <w:rsid w:val="00556E5D"/>
    <w:rsid w:val="00556FD4"/>
    <w:rsid w:val="00557AC2"/>
    <w:rsid w:val="00557AC5"/>
    <w:rsid w:val="00557E65"/>
    <w:rsid w:val="00557F33"/>
    <w:rsid w:val="00560E10"/>
    <w:rsid w:val="005615F8"/>
    <w:rsid w:val="00561836"/>
    <w:rsid w:val="005621AF"/>
    <w:rsid w:val="00562483"/>
    <w:rsid w:val="00563295"/>
    <w:rsid w:val="005633A8"/>
    <w:rsid w:val="005638C7"/>
    <w:rsid w:val="00563DDD"/>
    <w:rsid w:val="00564D70"/>
    <w:rsid w:val="005655B3"/>
    <w:rsid w:val="005661CB"/>
    <w:rsid w:val="00566B68"/>
    <w:rsid w:val="00572012"/>
    <w:rsid w:val="005724FD"/>
    <w:rsid w:val="00573B8B"/>
    <w:rsid w:val="00573CD1"/>
    <w:rsid w:val="00574221"/>
    <w:rsid w:val="005743FC"/>
    <w:rsid w:val="00574623"/>
    <w:rsid w:val="00574910"/>
    <w:rsid w:val="005749E0"/>
    <w:rsid w:val="00574EDE"/>
    <w:rsid w:val="00575A5F"/>
    <w:rsid w:val="00577ABA"/>
    <w:rsid w:val="00580BB4"/>
    <w:rsid w:val="0058161D"/>
    <w:rsid w:val="00581637"/>
    <w:rsid w:val="00582296"/>
    <w:rsid w:val="00582C7E"/>
    <w:rsid w:val="00582EC3"/>
    <w:rsid w:val="005839F6"/>
    <w:rsid w:val="00583F85"/>
    <w:rsid w:val="00586300"/>
    <w:rsid w:val="00590C07"/>
    <w:rsid w:val="005918C7"/>
    <w:rsid w:val="00592663"/>
    <w:rsid w:val="00592CBD"/>
    <w:rsid w:val="00593412"/>
    <w:rsid w:val="00593889"/>
    <w:rsid w:val="005939CD"/>
    <w:rsid w:val="00594580"/>
    <w:rsid w:val="005945C0"/>
    <w:rsid w:val="0059461E"/>
    <w:rsid w:val="00594B08"/>
    <w:rsid w:val="00594C26"/>
    <w:rsid w:val="00595331"/>
    <w:rsid w:val="005966E4"/>
    <w:rsid w:val="00596947"/>
    <w:rsid w:val="00597DDC"/>
    <w:rsid w:val="005A0CB7"/>
    <w:rsid w:val="005A1A69"/>
    <w:rsid w:val="005A1FA4"/>
    <w:rsid w:val="005A26DA"/>
    <w:rsid w:val="005A441B"/>
    <w:rsid w:val="005A493B"/>
    <w:rsid w:val="005A6985"/>
    <w:rsid w:val="005A6997"/>
    <w:rsid w:val="005A78D8"/>
    <w:rsid w:val="005A7B16"/>
    <w:rsid w:val="005B0902"/>
    <w:rsid w:val="005B1043"/>
    <w:rsid w:val="005B209D"/>
    <w:rsid w:val="005B2248"/>
    <w:rsid w:val="005B263B"/>
    <w:rsid w:val="005B34C9"/>
    <w:rsid w:val="005B48A0"/>
    <w:rsid w:val="005B4AA3"/>
    <w:rsid w:val="005B5EB3"/>
    <w:rsid w:val="005B6513"/>
    <w:rsid w:val="005B69E2"/>
    <w:rsid w:val="005B6DDB"/>
    <w:rsid w:val="005B73DF"/>
    <w:rsid w:val="005C0B75"/>
    <w:rsid w:val="005C2AAB"/>
    <w:rsid w:val="005C2B4E"/>
    <w:rsid w:val="005C422C"/>
    <w:rsid w:val="005C5003"/>
    <w:rsid w:val="005C57EC"/>
    <w:rsid w:val="005C5ECE"/>
    <w:rsid w:val="005C609F"/>
    <w:rsid w:val="005C65B4"/>
    <w:rsid w:val="005C6CF1"/>
    <w:rsid w:val="005C7A82"/>
    <w:rsid w:val="005D08DE"/>
    <w:rsid w:val="005D0EE4"/>
    <w:rsid w:val="005D2123"/>
    <w:rsid w:val="005D2542"/>
    <w:rsid w:val="005D2E13"/>
    <w:rsid w:val="005D2E3E"/>
    <w:rsid w:val="005D33B0"/>
    <w:rsid w:val="005D3F4A"/>
    <w:rsid w:val="005D4477"/>
    <w:rsid w:val="005D5150"/>
    <w:rsid w:val="005D5380"/>
    <w:rsid w:val="005D599E"/>
    <w:rsid w:val="005D5A25"/>
    <w:rsid w:val="005D7C74"/>
    <w:rsid w:val="005E03D9"/>
    <w:rsid w:val="005E14B0"/>
    <w:rsid w:val="005E1802"/>
    <w:rsid w:val="005E22B6"/>
    <w:rsid w:val="005E281E"/>
    <w:rsid w:val="005E2BF7"/>
    <w:rsid w:val="005E3B67"/>
    <w:rsid w:val="005E3DCC"/>
    <w:rsid w:val="005E5BD1"/>
    <w:rsid w:val="005E6142"/>
    <w:rsid w:val="005E6391"/>
    <w:rsid w:val="005E6C4E"/>
    <w:rsid w:val="005E7F58"/>
    <w:rsid w:val="005F0CCB"/>
    <w:rsid w:val="005F18CC"/>
    <w:rsid w:val="005F256C"/>
    <w:rsid w:val="005F3FBA"/>
    <w:rsid w:val="005F4B6E"/>
    <w:rsid w:val="005F4E81"/>
    <w:rsid w:val="005F743B"/>
    <w:rsid w:val="005F7E4D"/>
    <w:rsid w:val="006012E7"/>
    <w:rsid w:val="00601601"/>
    <w:rsid w:val="00602342"/>
    <w:rsid w:val="0060319B"/>
    <w:rsid w:val="006034DF"/>
    <w:rsid w:val="00604CB2"/>
    <w:rsid w:val="00605058"/>
    <w:rsid w:val="0060533C"/>
    <w:rsid w:val="00605AD4"/>
    <w:rsid w:val="00605B22"/>
    <w:rsid w:val="006064FF"/>
    <w:rsid w:val="00606A73"/>
    <w:rsid w:val="00606D4A"/>
    <w:rsid w:val="00606DE4"/>
    <w:rsid w:val="006070D6"/>
    <w:rsid w:val="006071B3"/>
    <w:rsid w:val="00607D25"/>
    <w:rsid w:val="00610477"/>
    <w:rsid w:val="00611269"/>
    <w:rsid w:val="006121C2"/>
    <w:rsid w:val="006125A7"/>
    <w:rsid w:val="00612F6D"/>
    <w:rsid w:val="00613EBE"/>
    <w:rsid w:val="0061446F"/>
    <w:rsid w:val="0061604C"/>
    <w:rsid w:val="00616166"/>
    <w:rsid w:val="00616708"/>
    <w:rsid w:val="00616FA8"/>
    <w:rsid w:val="00617567"/>
    <w:rsid w:val="00620CCE"/>
    <w:rsid w:val="00620DE9"/>
    <w:rsid w:val="00621079"/>
    <w:rsid w:val="006231F6"/>
    <w:rsid w:val="006247BE"/>
    <w:rsid w:val="00625707"/>
    <w:rsid w:val="0062653A"/>
    <w:rsid w:val="0062779F"/>
    <w:rsid w:val="00630166"/>
    <w:rsid w:val="00630473"/>
    <w:rsid w:val="00630783"/>
    <w:rsid w:val="006314DB"/>
    <w:rsid w:val="00631B91"/>
    <w:rsid w:val="0063320D"/>
    <w:rsid w:val="00633455"/>
    <w:rsid w:val="006336F9"/>
    <w:rsid w:val="006349FD"/>
    <w:rsid w:val="00634ED0"/>
    <w:rsid w:val="006354DA"/>
    <w:rsid w:val="00635FEE"/>
    <w:rsid w:val="00636C0F"/>
    <w:rsid w:val="00640570"/>
    <w:rsid w:val="006413B7"/>
    <w:rsid w:val="00641786"/>
    <w:rsid w:val="00641942"/>
    <w:rsid w:val="00642FA4"/>
    <w:rsid w:val="006434C5"/>
    <w:rsid w:val="0064395E"/>
    <w:rsid w:val="00643E32"/>
    <w:rsid w:val="00643FF2"/>
    <w:rsid w:val="00644963"/>
    <w:rsid w:val="00644A16"/>
    <w:rsid w:val="00644B20"/>
    <w:rsid w:val="00644BA5"/>
    <w:rsid w:val="00647873"/>
    <w:rsid w:val="00647B38"/>
    <w:rsid w:val="006500F9"/>
    <w:rsid w:val="006508AE"/>
    <w:rsid w:val="00650CA4"/>
    <w:rsid w:val="0065146E"/>
    <w:rsid w:val="0065294E"/>
    <w:rsid w:val="00652A24"/>
    <w:rsid w:val="00652F5F"/>
    <w:rsid w:val="006537BF"/>
    <w:rsid w:val="00653F61"/>
    <w:rsid w:val="0065487C"/>
    <w:rsid w:val="00654C4E"/>
    <w:rsid w:val="00654F53"/>
    <w:rsid w:val="006551AC"/>
    <w:rsid w:val="0065562A"/>
    <w:rsid w:val="006556D6"/>
    <w:rsid w:val="00655CE2"/>
    <w:rsid w:val="00657041"/>
    <w:rsid w:val="00657224"/>
    <w:rsid w:val="00657EBF"/>
    <w:rsid w:val="0066075A"/>
    <w:rsid w:val="00660B64"/>
    <w:rsid w:val="006617AC"/>
    <w:rsid w:val="00662E28"/>
    <w:rsid w:val="00663127"/>
    <w:rsid w:val="006639B5"/>
    <w:rsid w:val="0066442C"/>
    <w:rsid w:val="00664CFD"/>
    <w:rsid w:val="0066503C"/>
    <w:rsid w:val="00665EBC"/>
    <w:rsid w:val="006660FA"/>
    <w:rsid w:val="006677F2"/>
    <w:rsid w:val="006704B0"/>
    <w:rsid w:val="0067182E"/>
    <w:rsid w:val="006720B8"/>
    <w:rsid w:val="00673000"/>
    <w:rsid w:val="006738BB"/>
    <w:rsid w:val="006768DD"/>
    <w:rsid w:val="00680D31"/>
    <w:rsid w:val="00680F33"/>
    <w:rsid w:val="00682030"/>
    <w:rsid w:val="00682133"/>
    <w:rsid w:val="00682402"/>
    <w:rsid w:val="0068272C"/>
    <w:rsid w:val="00682B6F"/>
    <w:rsid w:val="006834C7"/>
    <w:rsid w:val="006839E7"/>
    <w:rsid w:val="00683BB4"/>
    <w:rsid w:val="00683ED5"/>
    <w:rsid w:val="00684911"/>
    <w:rsid w:val="0068512B"/>
    <w:rsid w:val="00685D54"/>
    <w:rsid w:val="0068659F"/>
    <w:rsid w:val="00687B5C"/>
    <w:rsid w:val="006903DE"/>
    <w:rsid w:val="006903FE"/>
    <w:rsid w:val="00690559"/>
    <w:rsid w:val="00690D15"/>
    <w:rsid w:val="0069193D"/>
    <w:rsid w:val="0069259C"/>
    <w:rsid w:val="0069330B"/>
    <w:rsid w:val="0069347F"/>
    <w:rsid w:val="00693D0A"/>
    <w:rsid w:val="00693F95"/>
    <w:rsid w:val="00695188"/>
    <w:rsid w:val="00695322"/>
    <w:rsid w:val="006966AA"/>
    <w:rsid w:val="006976A5"/>
    <w:rsid w:val="00697710"/>
    <w:rsid w:val="00697939"/>
    <w:rsid w:val="006A0358"/>
    <w:rsid w:val="006A0E2D"/>
    <w:rsid w:val="006A2033"/>
    <w:rsid w:val="006A31F1"/>
    <w:rsid w:val="006A3418"/>
    <w:rsid w:val="006A3CC0"/>
    <w:rsid w:val="006A42A5"/>
    <w:rsid w:val="006A594E"/>
    <w:rsid w:val="006A63CF"/>
    <w:rsid w:val="006A7E18"/>
    <w:rsid w:val="006B0C29"/>
    <w:rsid w:val="006B0E19"/>
    <w:rsid w:val="006B1330"/>
    <w:rsid w:val="006B1365"/>
    <w:rsid w:val="006B205E"/>
    <w:rsid w:val="006B2351"/>
    <w:rsid w:val="006B353C"/>
    <w:rsid w:val="006B3963"/>
    <w:rsid w:val="006B4536"/>
    <w:rsid w:val="006B4EDF"/>
    <w:rsid w:val="006B56EB"/>
    <w:rsid w:val="006B5704"/>
    <w:rsid w:val="006C0530"/>
    <w:rsid w:val="006C0BC9"/>
    <w:rsid w:val="006C1D0D"/>
    <w:rsid w:val="006C35A3"/>
    <w:rsid w:val="006C3905"/>
    <w:rsid w:val="006C52E5"/>
    <w:rsid w:val="006C53A8"/>
    <w:rsid w:val="006C5751"/>
    <w:rsid w:val="006C5E5B"/>
    <w:rsid w:val="006C6E79"/>
    <w:rsid w:val="006D00A1"/>
    <w:rsid w:val="006D19CE"/>
    <w:rsid w:val="006D2288"/>
    <w:rsid w:val="006D30ED"/>
    <w:rsid w:val="006D3F0E"/>
    <w:rsid w:val="006D40BD"/>
    <w:rsid w:val="006D48CA"/>
    <w:rsid w:val="006D52AE"/>
    <w:rsid w:val="006D5B35"/>
    <w:rsid w:val="006D6953"/>
    <w:rsid w:val="006D76BB"/>
    <w:rsid w:val="006D77D9"/>
    <w:rsid w:val="006E014E"/>
    <w:rsid w:val="006E0A02"/>
    <w:rsid w:val="006E0B34"/>
    <w:rsid w:val="006E1175"/>
    <w:rsid w:val="006E1660"/>
    <w:rsid w:val="006E2482"/>
    <w:rsid w:val="006E2DB7"/>
    <w:rsid w:val="006E3C44"/>
    <w:rsid w:val="006E3C7F"/>
    <w:rsid w:val="006E3CE1"/>
    <w:rsid w:val="006E4C92"/>
    <w:rsid w:val="006E6B04"/>
    <w:rsid w:val="006E6D47"/>
    <w:rsid w:val="006E7166"/>
    <w:rsid w:val="006F0256"/>
    <w:rsid w:val="006F04F0"/>
    <w:rsid w:val="006F0B9B"/>
    <w:rsid w:val="006F1A51"/>
    <w:rsid w:val="006F32B5"/>
    <w:rsid w:val="006F35F9"/>
    <w:rsid w:val="006F504C"/>
    <w:rsid w:val="006F68DE"/>
    <w:rsid w:val="006F72F1"/>
    <w:rsid w:val="00700573"/>
    <w:rsid w:val="00700C2E"/>
    <w:rsid w:val="007027BE"/>
    <w:rsid w:val="007045FB"/>
    <w:rsid w:val="0070467E"/>
    <w:rsid w:val="0070558E"/>
    <w:rsid w:val="00705A5D"/>
    <w:rsid w:val="00705C4A"/>
    <w:rsid w:val="00706BF6"/>
    <w:rsid w:val="00707C1A"/>
    <w:rsid w:val="00707DC7"/>
    <w:rsid w:val="007118BA"/>
    <w:rsid w:val="00711CBC"/>
    <w:rsid w:val="00713ED2"/>
    <w:rsid w:val="007144F1"/>
    <w:rsid w:val="007150B5"/>
    <w:rsid w:val="00715E2D"/>
    <w:rsid w:val="00715F2D"/>
    <w:rsid w:val="00717066"/>
    <w:rsid w:val="007176D8"/>
    <w:rsid w:val="0072034C"/>
    <w:rsid w:val="007210F2"/>
    <w:rsid w:val="00722D0D"/>
    <w:rsid w:val="00723408"/>
    <w:rsid w:val="007234F6"/>
    <w:rsid w:val="00723A41"/>
    <w:rsid w:val="007241EC"/>
    <w:rsid w:val="00724FEA"/>
    <w:rsid w:val="00730617"/>
    <w:rsid w:val="0073184D"/>
    <w:rsid w:val="00731F52"/>
    <w:rsid w:val="007324CE"/>
    <w:rsid w:val="007341C5"/>
    <w:rsid w:val="007358DC"/>
    <w:rsid w:val="00735C51"/>
    <w:rsid w:val="00736C53"/>
    <w:rsid w:val="00736FB4"/>
    <w:rsid w:val="007373CB"/>
    <w:rsid w:val="007405BF"/>
    <w:rsid w:val="00740911"/>
    <w:rsid w:val="00741435"/>
    <w:rsid w:val="0074202F"/>
    <w:rsid w:val="00742C22"/>
    <w:rsid w:val="00743B37"/>
    <w:rsid w:val="00743BD3"/>
    <w:rsid w:val="00744164"/>
    <w:rsid w:val="00745229"/>
    <w:rsid w:val="007452E8"/>
    <w:rsid w:val="0074604C"/>
    <w:rsid w:val="007465F2"/>
    <w:rsid w:val="00746F35"/>
    <w:rsid w:val="00747732"/>
    <w:rsid w:val="00747A28"/>
    <w:rsid w:val="00750521"/>
    <w:rsid w:val="007511EE"/>
    <w:rsid w:val="00751616"/>
    <w:rsid w:val="00751780"/>
    <w:rsid w:val="00751FD9"/>
    <w:rsid w:val="00753098"/>
    <w:rsid w:val="0075363F"/>
    <w:rsid w:val="00753AA1"/>
    <w:rsid w:val="00754458"/>
    <w:rsid w:val="00755125"/>
    <w:rsid w:val="00755FED"/>
    <w:rsid w:val="00756A47"/>
    <w:rsid w:val="00756E4A"/>
    <w:rsid w:val="0075709A"/>
    <w:rsid w:val="00757CC8"/>
    <w:rsid w:val="00757DF6"/>
    <w:rsid w:val="00760B91"/>
    <w:rsid w:val="00760E9F"/>
    <w:rsid w:val="007615A2"/>
    <w:rsid w:val="00762A3F"/>
    <w:rsid w:val="00763186"/>
    <w:rsid w:val="007636B5"/>
    <w:rsid w:val="007640D4"/>
    <w:rsid w:val="00764347"/>
    <w:rsid w:val="00764812"/>
    <w:rsid w:val="007652BD"/>
    <w:rsid w:val="00766A2D"/>
    <w:rsid w:val="00770218"/>
    <w:rsid w:val="00772D0C"/>
    <w:rsid w:val="00772D31"/>
    <w:rsid w:val="00772EF2"/>
    <w:rsid w:val="00773E59"/>
    <w:rsid w:val="00774A5D"/>
    <w:rsid w:val="00775F88"/>
    <w:rsid w:val="0078060E"/>
    <w:rsid w:val="007808F0"/>
    <w:rsid w:val="00780A26"/>
    <w:rsid w:val="00780EB8"/>
    <w:rsid w:val="007820A4"/>
    <w:rsid w:val="00782DD8"/>
    <w:rsid w:val="00783C2C"/>
    <w:rsid w:val="00783FBB"/>
    <w:rsid w:val="00784D49"/>
    <w:rsid w:val="00785610"/>
    <w:rsid w:val="00785B91"/>
    <w:rsid w:val="0078641C"/>
    <w:rsid w:val="007865F4"/>
    <w:rsid w:val="0078692D"/>
    <w:rsid w:val="007869DF"/>
    <w:rsid w:val="00786C4B"/>
    <w:rsid w:val="0078716E"/>
    <w:rsid w:val="00787A01"/>
    <w:rsid w:val="0079006A"/>
    <w:rsid w:val="00790255"/>
    <w:rsid w:val="00790431"/>
    <w:rsid w:val="00790AB2"/>
    <w:rsid w:val="0079105F"/>
    <w:rsid w:val="0079151D"/>
    <w:rsid w:val="0079226F"/>
    <w:rsid w:val="00792A51"/>
    <w:rsid w:val="00793013"/>
    <w:rsid w:val="00794204"/>
    <w:rsid w:val="00794601"/>
    <w:rsid w:val="00794612"/>
    <w:rsid w:val="00794ADD"/>
    <w:rsid w:val="00795217"/>
    <w:rsid w:val="0079537E"/>
    <w:rsid w:val="0079558B"/>
    <w:rsid w:val="007959B8"/>
    <w:rsid w:val="00795F39"/>
    <w:rsid w:val="00796AF5"/>
    <w:rsid w:val="00796C83"/>
    <w:rsid w:val="00797EF1"/>
    <w:rsid w:val="007A0443"/>
    <w:rsid w:val="007A0B95"/>
    <w:rsid w:val="007A1813"/>
    <w:rsid w:val="007A18E1"/>
    <w:rsid w:val="007A1BB9"/>
    <w:rsid w:val="007A2901"/>
    <w:rsid w:val="007A34DE"/>
    <w:rsid w:val="007A3531"/>
    <w:rsid w:val="007A4643"/>
    <w:rsid w:val="007A580A"/>
    <w:rsid w:val="007A5919"/>
    <w:rsid w:val="007A5F80"/>
    <w:rsid w:val="007A635F"/>
    <w:rsid w:val="007A726B"/>
    <w:rsid w:val="007A75A4"/>
    <w:rsid w:val="007A797A"/>
    <w:rsid w:val="007B00C1"/>
    <w:rsid w:val="007B05D6"/>
    <w:rsid w:val="007B075B"/>
    <w:rsid w:val="007B0BA1"/>
    <w:rsid w:val="007B0FF0"/>
    <w:rsid w:val="007B1189"/>
    <w:rsid w:val="007B1663"/>
    <w:rsid w:val="007B17F7"/>
    <w:rsid w:val="007B5036"/>
    <w:rsid w:val="007B51C4"/>
    <w:rsid w:val="007B6C53"/>
    <w:rsid w:val="007B7115"/>
    <w:rsid w:val="007C068E"/>
    <w:rsid w:val="007C06C7"/>
    <w:rsid w:val="007C078E"/>
    <w:rsid w:val="007C0CC7"/>
    <w:rsid w:val="007C1231"/>
    <w:rsid w:val="007C150E"/>
    <w:rsid w:val="007C25C4"/>
    <w:rsid w:val="007C2741"/>
    <w:rsid w:val="007C4052"/>
    <w:rsid w:val="007C49E7"/>
    <w:rsid w:val="007C531A"/>
    <w:rsid w:val="007C5AE8"/>
    <w:rsid w:val="007C6462"/>
    <w:rsid w:val="007C6F35"/>
    <w:rsid w:val="007C7005"/>
    <w:rsid w:val="007C7DD9"/>
    <w:rsid w:val="007D05D2"/>
    <w:rsid w:val="007D0957"/>
    <w:rsid w:val="007D21B9"/>
    <w:rsid w:val="007D322D"/>
    <w:rsid w:val="007D337C"/>
    <w:rsid w:val="007D34B9"/>
    <w:rsid w:val="007D36F6"/>
    <w:rsid w:val="007D3A2E"/>
    <w:rsid w:val="007D3F8C"/>
    <w:rsid w:val="007D4089"/>
    <w:rsid w:val="007D7461"/>
    <w:rsid w:val="007D765B"/>
    <w:rsid w:val="007E02A1"/>
    <w:rsid w:val="007E0A13"/>
    <w:rsid w:val="007E0D86"/>
    <w:rsid w:val="007E0F2B"/>
    <w:rsid w:val="007E1170"/>
    <w:rsid w:val="007E1B86"/>
    <w:rsid w:val="007E1E38"/>
    <w:rsid w:val="007E21C8"/>
    <w:rsid w:val="007E290A"/>
    <w:rsid w:val="007E2C65"/>
    <w:rsid w:val="007E3882"/>
    <w:rsid w:val="007E4118"/>
    <w:rsid w:val="007E611F"/>
    <w:rsid w:val="007E62CB"/>
    <w:rsid w:val="007E7146"/>
    <w:rsid w:val="007E737C"/>
    <w:rsid w:val="007E7A62"/>
    <w:rsid w:val="007F01A4"/>
    <w:rsid w:val="007F107F"/>
    <w:rsid w:val="007F1347"/>
    <w:rsid w:val="007F2850"/>
    <w:rsid w:val="007F3860"/>
    <w:rsid w:val="007F46B6"/>
    <w:rsid w:val="007F4F7D"/>
    <w:rsid w:val="007F5168"/>
    <w:rsid w:val="007F5B3B"/>
    <w:rsid w:val="007F66AB"/>
    <w:rsid w:val="00801B91"/>
    <w:rsid w:val="00802B99"/>
    <w:rsid w:val="00803079"/>
    <w:rsid w:val="00803135"/>
    <w:rsid w:val="00803576"/>
    <w:rsid w:val="00803E7D"/>
    <w:rsid w:val="00803EDF"/>
    <w:rsid w:val="008042FA"/>
    <w:rsid w:val="00804555"/>
    <w:rsid w:val="008054D1"/>
    <w:rsid w:val="008058AB"/>
    <w:rsid w:val="0080608A"/>
    <w:rsid w:val="00806C6C"/>
    <w:rsid w:val="0080715F"/>
    <w:rsid w:val="00807428"/>
    <w:rsid w:val="008079F3"/>
    <w:rsid w:val="00807A2F"/>
    <w:rsid w:val="0081103D"/>
    <w:rsid w:val="00813904"/>
    <w:rsid w:val="00814C55"/>
    <w:rsid w:val="0081541A"/>
    <w:rsid w:val="00815915"/>
    <w:rsid w:val="00815FF7"/>
    <w:rsid w:val="0081782C"/>
    <w:rsid w:val="00817A6F"/>
    <w:rsid w:val="00821619"/>
    <w:rsid w:val="00821903"/>
    <w:rsid w:val="00823168"/>
    <w:rsid w:val="0082383F"/>
    <w:rsid w:val="00823CE5"/>
    <w:rsid w:val="00823FD7"/>
    <w:rsid w:val="0082418E"/>
    <w:rsid w:val="00824310"/>
    <w:rsid w:val="00824714"/>
    <w:rsid w:val="008261F4"/>
    <w:rsid w:val="0082633E"/>
    <w:rsid w:val="0082674A"/>
    <w:rsid w:val="0082675D"/>
    <w:rsid w:val="00827B3E"/>
    <w:rsid w:val="00830692"/>
    <w:rsid w:val="00830B54"/>
    <w:rsid w:val="00831D78"/>
    <w:rsid w:val="00832F1F"/>
    <w:rsid w:val="0083376F"/>
    <w:rsid w:val="00833999"/>
    <w:rsid w:val="008349A4"/>
    <w:rsid w:val="00835801"/>
    <w:rsid w:val="0083712E"/>
    <w:rsid w:val="0083770A"/>
    <w:rsid w:val="0084061E"/>
    <w:rsid w:val="00840C54"/>
    <w:rsid w:val="008412B4"/>
    <w:rsid w:val="00841B6D"/>
    <w:rsid w:val="0084328A"/>
    <w:rsid w:val="00843BBC"/>
    <w:rsid w:val="00844A8B"/>
    <w:rsid w:val="00844BE5"/>
    <w:rsid w:val="008452C4"/>
    <w:rsid w:val="008459E3"/>
    <w:rsid w:val="00845D58"/>
    <w:rsid w:val="00845F21"/>
    <w:rsid w:val="00845F85"/>
    <w:rsid w:val="00846BAB"/>
    <w:rsid w:val="00846D3B"/>
    <w:rsid w:val="008472C6"/>
    <w:rsid w:val="00847397"/>
    <w:rsid w:val="00850BB3"/>
    <w:rsid w:val="00850EF8"/>
    <w:rsid w:val="0085224A"/>
    <w:rsid w:val="008535C8"/>
    <w:rsid w:val="00854D84"/>
    <w:rsid w:val="00855342"/>
    <w:rsid w:val="008555A0"/>
    <w:rsid w:val="00855635"/>
    <w:rsid w:val="00855A05"/>
    <w:rsid w:val="00855B65"/>
    <w:rsid w:val="00856047"/>
    <w:rsid w:val="008601B2"/>
    <w:rsid w:val="00861A8C"/>
    <w:rsid w:val="00861D53"/>
    <w:rsid w:val="00862B7E"/>
    <w:rsid w:val="00862CDF"/>
    <w:rsid w:val="00863D61"/>
    <w:rsid w:val="0086408B"/>
    <w:rsid w:val="008642BD"/>
    <w:rsid w:val="00864C0C"/>
    <w:rsid w:val="00865585"/>
    <w:rsid w:val="00865B9B"/>
    <w:rsid w:val="00866815"/>
    <w:rsid w:val="00867BC7"/>
    <w:rsid w:val="008704F7"/>
    <w:rsid w:val="008718D4"/>
    <w:rsid w:val="00871A8B"/>
    <w:rsid w:val="008722D7"/>
    <w:rsid w:val="0087288C"/>
    <w:rsid w:val="00874E33"/>
    <w:rsid w:val="00875974"/>
    <w:rsid w:val="00876128"/>
    <w:rsid w:val="00876341"/>
    <w:rsid w:val="0087687F"/>
    <w:rsid w:val="00876FB1"/>
    <w:rsid w:val="00876FCA"/>
    <w:rsid w:val="0087763B"/>
    <w:rsid w:val="00880221"/>
    <w:rsid w:val="008805E8"/>
    <w:rsid w:val="008813B4"/>
    <w:rsid w:val="00883A40"/>
    <w:rsid w:val="00883C77"/>
    <w:rsid w:val="00884E09"/>
    <w:rsid w:val="00886B2B"/>
    <w:rsid w:val="00887236"/>
    <w:rsid w:val="00887B9D"/>
    <w:rsid w:val="00890138"/>
    <w:rsid w:val="0089034C"/>
    <w:rsid w:val="00890B4C"/>
    <w:rsid w:val="008916A5"/>
    <w:rsid w:val="00891836"/>
    <w:rsid w:val="00892294"/>
    <w:rsid w:val="008923D9"/>
    <w:rsid w:val="008929D4"/>
    <w:rsid w:val="00892D07"/>
    <w:rsid w:val="0089394C"/>
    <w:rsid w:val="0089422E"/>
    <w:rsid w:val="00894BF1"/>
    <w:rsid w:val="00894E5D"/>
    <w:rsid w:val="00895360"/>
    <w:rsid w:val="00895E16"/>
    <w:rsid w:val="00896100"/>
    <w:rsid w:val="00896359"/>
    <w:rsid w:val="0089704E"/>
    <w:rsid w:val="008970B0"/>
    <w:rsid w:val="008971C0"/>
    <w:rsid w:val="00897E19"/>
    <w:rsid w:val="008A0ABD"/>
    <w:rsid w:val="008A21CE"/>
    <w:rsid w:val="008A3654"/>
    <w:rsid w:val="008A3D76"/>
    <w:rsid w:val="008A44AB"/>
    <w:rsid w:val="008A4E4A"/>
    <w:rsid w:val="008A547D"/>
    <w:rsid w:val="008A6ADC"/>
    <w:rsid w:val="008A6CCC"/>
    <w:rsid w:val="008B14C9"/>
    <w:rsid w:val="008B1B0B"/>
    <w:rsid w:val="008B1CBE"/>
    <w:rsid w:val="008B1F7A"/>
    <w:rsid w:val="008B2551"/>
    <w:rsid w:val="008B2773"/>
    <w:rsid w:val="008B3FC8"/>
    <w:rsid w:val="008B4134"/>
    <w:rsid w:val="008B462F"/>
    <w:rsid w:val="008B490C"/>
    <w:rsid w:val="008B4B6A"/>
    <w:rsid w:val="008B52D9"/>
    <w:rsid w:val="008B6786"/>
    <w:rsid w:val="008B79CF"/>
    <w:rsid w:val="008C1F4C"/>
    <w:rsid w:val="008C23F3"/>
    <w:rsid w:val="008C3D92"/>
    <w:rsid w:val="008C4A2B"/>
    <w:rsid w:val="008C5176"/>
    <w:rsid w:val="008C574B"/>
    <w:rsid w:val="008C72E2"/>
    <w:rsid w:val="008C756D"/>
    <w:rsid w:val="008C7E21"/>
    <w:rsid w:val="008C7E25"/>
    <w:rsid w:val="008D1A1B"/>
    <w:rsid w:val="008D201B"/>
    <w:rsid w:val="008D35CF"/>
    <w:rsid w:val="008D4944"/>
    <w:rsid w:val="008D5381"/>
    <w:rsid w:val="008D688C"/>
    <w:rsid w:val="008D6D88"/>
    <w:rsid w:val="008D70ED"/>
    <w:rsid w:val="008D714A"/>
    <w:rsid w:val="008E0375"/>
    <w:rsid w:val="008E081E"/>
    <w:rsid w:val="008E1735"/>
    <w:rsid w:val="008E1ED6"/>
    <w:rsid w:val="008E25DA"/>
    <w:rsid w:val="008E26C1"/>
    <w:rsid w:val="008E31B8"/>
    <w:rsid w:val="008E3A15"/>
    <w:rsid w:val="008E4EB3"/>
    <w:rsid w:val="008E5868"/>
    <w:rsid w:val="008E5DA7"/>
    <w:rsid w:val="008E5F5A"/>
    <w:rsid w:val="008E6535"/>
    <w:rsid w:val="008E6793"/>
    <w:rsid w:val="008E702E"/>
    <w:rsid w:val="008E78DC"/>
    <w:rsid w:val="008F0588"/>
    <w:rsid w:val="008F15F5"/>
    <w:rsid w:val="008F1EB7"/>
    <w:rsid w:val="008F2874"/>
    <w:rsid w:val="008F2ABE"/>
    <w:rsid w:val="008F4114"/>
    <w:rsid w:val="008F46E1"/>
    <w:rsid w:val="008F4CE4"/>
    <w:rsid w:val="008F50BD"/>
    <w:rsid w:val="008F514C"/>
    <w:rsid w:val="008F5DB7"/>
    <w:rsid w:val="008F64C2"/>
    <w:rsid w:val="009002B3"/>
    <w:rsid w:val="00900805"/>
    <w:rsid w:val="00900C80"/>
    <w:rsid w:val="00902F2B"/>
    <w:rsid w:val="00902F57"/>
    <w:rsid w:val="00902F5E"/>
    <w:rsid w:val="00903689"/>
    <w:rsid w:val="00904B41"/>
    <w:rsid w:val="00904FE5"/>
    <w:rsid w:val="009057DC"/>
    <w:rsid w:val="009065EC"/>
    <w:rsid w:val="0090674C"/>
    <w:rsid w:val="00907246"/>
    <w:rsid w:val="0091092B"/>
    <w:rsid w:val="00910ADC"/>
    <w:rsid w:val="009112EB"/>
    <w:rsid w:val="00911DB2"/>
    <w:rsid w:val="00912805"/>
    <w:rsid w:val="00912D5E"/>
    <w:rsid w:val="00913D27"/>
    <w:rsid w:val="00913DCD"/>
    <w:rsid w:val="009145EC"/>
    <w:rsid w:val="009147C7"/>
    <w:rsid w:val="009148EE"/>
    <w:rsid w:val="009149B4"/>
    <w:rsid w:val="00915012"/>
    <w:rsid w:val="00915376"/>
    <w:rsid w:val="009163FF"/>
    <w:rsid w:val="009164EC"/>
    <w:rsid w:val="00916776"/>
    <w:rsid w:val="00916816"/>
    <w:rsid w:val="00917041"/>
    <w:rsid w:val="00920B94"/>
    <w:rsid w:val="009210F1"/>
    <w:rsid w:val="00922184"/>
    <w:rsid w:val="00922C93"/>
    <w:rsid w:val="0092455C"/>
    <w:rsid w:val="009254C1"/>
    <w:rsid w:val="00926D4D"/>
    <w:rsid w:val="00927DA3"/>
    <w:rsid w:val="00931AD9"/>
    <w:rsid w:val="00931DC2"/>
    <w:rsid w:val="009322EA"/>
    <w:rsid w:val="00933295"/>
    <w:rsid w:val="0093346C"/>
    <w:rsid w:val="00933982"/>
    <w:rsid w:val="00933F89"/>
    <w:rsid w:val="00935197"/>
    <w:rsid w:val="009352B4"/>
    <w:rsid w:val="009355DA"/>
    <w:rsid w:val="0093644F"/>
    <w:rsid w:val="00936DC2"/>
    <w:rsid w:val="0093736D"/>
    <w:rsid w:val="0093769E"/>
    <w:rsid w:val="00937F40"/>
    <w:rsid w:val="00940BF2"/>
    <w:rsid w:val="009418D6"/>
    <w:rsid w:val="00941E46"/>
    <w:rsid w:val="009436AD"/>
    <w:rsid w:val="0094388E"/>
    <w:rsid w:val="00944AAF"/>
    <w:rsid w:val="00944C23"/>
    <w:rsid w:val="00945993"/>
    <w:rsid w:val="00946662"/>
    <w:rsid w:val="009474D6"/>
    <w:rsid w:val="00947C6F"/>
    <w:rsid w:val="00947E06"/>
    <w:rsid w:val="0095065A"/>
    <w:rsid w:val="00951102"/>
    <w:rsid w:val="009529B1"/>
    <w:rsid w:val="0095365E"/>
    <w:rsid w:val="009541BF"/>
    <w:rsid w:val="00954287"/>
    <w:rsid w:val="00954D4B"/>
    <w:rsid w:val="009566F4"/>
    <w:rsid w:val="009574B4"/>
    <w:rsid w:val="00960943"/>
    <w:rsid w:val="00960F1D"/>
    <w:rsid w:val="00960F8E"/>
    <w:rsid w:val="00960FA9"/>
    <w:rsid w:val="009622A3"/>
    <w:rsid w:val="00965EE6"/>
    <w:rsid w:val="00966971"/>
    <w:rsid w:val="00966E82"/>
    <w:rsid w:val="00967081"/>
    <w:rsid w:val="00970DA3"/>
    <w:rsid w:val="00972925"/>
    <w:rsid w:val="00972A3A"/>
    <w:rsid w:val="009737CF"/>
    <w:rsid w:val="00973C5A"/>
    <w:rsid w:val="009742F8"/>
    <w:rsid w:val="00974841"/>
    <w:rsid w:val="00975B3A"/>
    <w:rsid w:val="00975F84"/>
    <w:rsid w:val="00976068"/>
    <w:rsid w:val="009763DD"/>
    <w:rsid w:val="0097792B"/>
    <w:rsid w:val="00977D68"/>
    <w:rsid w:val="0098055E"/>
    <w:rsid w:val="0098060E"/>
    <w:rsid w:val="00980FF6"/>
    <w:rsid w:val="00981200"/>
    <w:rsid w:val="0098128F"/>
    <w:rsid w:val="0098339F"/>
    <w:rsid w:val="00983468"/>
    <w:rsid w:val="009840A8"/>
    <w:rsid w:val="00985C4A"/>
    <w:rsid w:val="00985D85"/>
    <w:rsid w:val="00986B77"/>
    <w:rsid w:val="00987C2C"/>
    <w:rsid w:val="009900CA"/>
    <w:rsid w:val="00990A8F"/>
    <w:rsid w:val="00991072"/>
    <w:rsid w:val="00991267"/>
    <w:rsid w:val="0099126D"/>
    <w:rsid w:val="009932A1"/>
    <w:rsid w:val="009932F4"/>
    <w:rsid w:val="009941F9"/>
    <w:rsid w:val="00994AA8"/>
    <w:rsid w:val="00995F32"/>
    <w:rsid w:val="009964FB"/>
    <w:rsid w:val="00996D1A"/>
    <w:rsid w:val="009A010C"/>
    <w:rsid w:val="009A0C6F"/>
    <w:rsid w:val="009A185E"/>
    <w:rsid w:val="009A2165"/>
    <w:rsid w:val="009A2956"/>
    <w:rsid w:val="009A35F7"/>
    <w:rsid w:val="009A3867"/>
    <w:rsid w:val="009A4DE0"/>
    <w:rsid w:val="009A4EC2"/>
    <w:rsid w:val="009A5BE3"/>
    <w:rsid w:val="009A6C5E"/>
    <w:rsid w:val="009A7996"/>
    <w:rsid w:val="009A7E48"/>
    <w:rsid w:val="009B023D"/>
    <w:rsid w:val="009B1A0F"/>
    <w:rsid w:val="009B1A5C"/>
    <w:rsid w:val="009B1CC3"/>
    <w:rsid w:val="009B24F9"/>
    <w:rsid w:val="009B33D9"/>
    <w:rsid w:val="009B33E6"/>
    <w:rsid w:val="009B3DA9"/>
    <w:rsid w:val="009B4115"/>
    <w:rsid w:val="009B4667"/>
    <w:rsid w:val="009B5581"/>
    <w:rsid w:val="009B5AE4"/>
    <w:rsid w:val="009B5C2B"/>
    <w:rsid w:val="009B785D"/>
    <w:rsid w:val="009C0128"/>
    <w:rsid w:val="009C103E"/>
    <w:rsid w:val="009C1926"/>
    <w:rsid w:val="009C2FA7"/>
    <w:rsid w:val="009C3015"/>
    <w:rsid w:val="009C4795"/>
    <w:rsid w:val="009C48E4"/>
    <w:rsid w:val="009C533C"/>
    <w:rsid w:val="009C5CD6"/>
    <w:rsid w:val="009C5E74"/>
    <w:rsid w:val="009C7C80"/>
    <w:rsid w:val="009D3A3A"/>
    <w:rsid w:val="009D43E0"/>
    <w:rsid w:val="009D4847"/>
    <w:rsid w:val="009D48B5"/>
    <w:rsid w:val="009D54BC"/>
    <w:rsid w:val="009D565F"/>
    <w:rsid w:val="009D5928"/>
    <w:rsid w:val="009D5B70"/>
    <w:rsid w:val="009D5CE5"/>
    <w:rsid w:val="009D677F"/>
    <w:rsid w:val="009D6CE3"/>
    <w:rsid w:val="009D7C60"/>
    <w:rsid w:val="009E040C"/>
    <w:rsid w:val="009E0447"/>
    <w:rsid w:val="009E0494"/>
    <w:rsid w:val="009E0715"/>
    <w:rsid w:val="009E0CAB"/>
    <w:rsid w:val="009E0DCC"/>
    <w:rsid w:val="009E17A6"/>
    <w:rsid w:val="009E1AA7"/>
    <w:rsid w:val="009E2257"/>
    <w:rsid w:val="009E28A0"/>
    <w:rsid w:val="009E2E3F"/>
    <w:rsid w:val="009E3583"/>
    <w:rsid w:val="009E36B7"/>
    <w:rsid w:val="009E387A"/>
    <w:rsid w:val="009E3D3E"/>
    <w:rsid w:val="009E3F9A"/>
    <w:rsid w:val="009E580A"/>
    <w:rsid w:val="009E6234"/>
    <w:rsid w:val="009E7F53"/>
    <w:rsid w:val="009F03AF"/>
    <w:rsid w:val="009F07B6"/>
    <w:rsid w:val="009F0DEE"/>
    <w:rsid w:val="009F0EE9"/>
    <w:rsid w:val="009F182A"/>
    <w:rsid w:val="009F1A60"/>
    <w:rsid w:val="009F2A7D"/>
    <w:rsid w:val="009F2DFC"/>
    <w:rsid w:val="009F4A1C"/>
    <w:rsid w:val="009F70DB"/>
    <w:rsid w:val="009F72E4"/>
    <w:rsid w:val="009F7BBA"/>
    <w:rsid w:val="00A008C3"/>
    <w:rsid w:val="00A01D37"/>
    <w:rsid w:val="00A025E7"/>
    <w:rsid w:val="00A02A20"/>
    <w:rsid w:val="00A0304A"/>
    <w:rsid w:val="00A0331D"/>
    <w:rsid w:val="00A03B1D"/>
    <w:rsid w:val="00A04D9E"/>
    <w:rsid w:val="00A0533B"/>
    <w:rsid w:val="00A056CE"/>
    <w:rsid w:val="00A062B2"/>
    <w:rsid w:val="00A06613"/>
    <w:rsid w:val="00A0696E"/>
    <w:rsid w:val="00A06B42"/>
    <w:rsid w:val="00A070D1"/>
    <w:rsid w:val="00A070D6"/>
    <w:rsid w:val="00A11CB5"/>
    <w:rsid w:val="00A11DE2"/>
    <w:rsid w:val="00A1243A"/>
    <w:rsid w:val="00A12887"/>
    <w:rsid w:val="00A13073"/>
    <w:rsid w:val="00A14231"/>
    <w:rsid w:val="00A15F67"/>
    <w:rsid w:val="00A20094"/>
    <w:rsid w:val="00A20DDA"/>
    <w:rsid w:val="00A212BB"/>
    <w:rsid w:val="00A23B14"/>
    <w:rsid w:val="00A23B66"/>
    <w:rsid w:val="00A25030"/>
    <w:rsid w:val="00A25228"/>
    <w:rsid w:val="00A25E91"/>
    <w:rsid w:val="00A26BA5"/>
    <w:rsid w:val="00A274A3"/>
    <w:rsid w:val="00A30A4D"/>
    <w:rsid w:val="00A31A17"/>
    <w:rsid w:val="00A322CC"/>
    <w:rsid w:val="00A324EF"/>
    <w:rsid w:val="00A33F77"/>
    <w:rsid w:val="00A34070"/>
    <w:rsid w:val="00A34787"/>
    <w:rsid w:val="00A37A20"/>
    <w:rsid w:val="00A37AA3"/>
    <w:rsid w:val="00A40495"/>
    <w:rsid w:val="00A41826"/>
    <w:rsid w:val="00A423FB"/>
    <w:rsid w:val="00A4269E"/>
    <w:rsid w:val="00A42E5E"/>
    <w:rsid w:val="00A43067"/>
    <w:rsid w:val="00A43946"/>
    <w:rsid w:val="00A43CBA"/>
    <w:rsid w:val="00A43D00"/>
    <w:rsid w:val="00A44417"/>
    <w:rsid w:val="00A447E7"/>
    <w:rsid w:val="00A448E9"/>
    <w:rsid w:val="00A46442"/>
    <w:rsid w:val="00A46742"/>
    <w:rsid w:val="00A4720E"/>
    <w:rsid w:val="00A47E78"/>
    <w:rsid w:val="00A5011F"/>
    <w:rsid w:val="00A502C9"/>
    <w:rsid w:val="00A50361"/>
    <w:rsid w:val="00A50B7E"/>
    <w:rsid w:val="00A51644"/>
    <w:rsid w:val="00A52E77"/>
    <w:rsid w:val="00A5328C"/>
    <w:rsid w:val="00A53466"/>
    <w:rsid w:val="00A546AF"/>
    <w:rsid w:val="00A5539F"/>
    <w:rsid w:val="00A561DD"/>
    <w:rsid w:val="00A56420"/>
    <w:rsid w:val="00A5782B"/>
    <w:rsid w:val="00A579C6"/>
    <w:rsid w:val="00A57C7B"/>
    <w:rsid w:val="00A60F01"/>
    <w:rsid w:val="00A6234D"/>
    <w:rsid w:val="00A62515"/>
    <w:rsid w:val="00A6256A"/>
    <w:rsid w:val="00A6324C"/>
    <w:rsid w:val="00A639BC"/>
    <w:rsid w:val="00A651D1"/>
    <w:rsid w:val="00A659D9"/>
    <w:rsid w:val="00A65E3E"/>
    <w:rsid w:val="00A67117"/>
    <w:rsid w:val="00A71DD2"/>
    <w:rsid w:val="00A72616"/>
    <w:rsid w:val="00A743E0"/>
    <w:rsid w:val="00A757F8"/>
    <w:rsid w:val="00A75937"/>
    <w:rsid w:val="00A75F80"/>
    <w:rsid w:val="00A76FD6"/>
    <w:rsid w:val="00A7711D"/>
    <w:rsid w:val="00A77195"/>
    <w:rsid w:val="00A77309"/>
    <w:rsid w:val="00A801E3"/>
    <w:rsid w:val="00A80830"/>
    <w:rsid w:val="00A811C1"/>
    <w:rsid w:val="00A81429"/>
    <w:rsid w:val="00A81452"/>
    <w:rsid w:val="00A820FC"/>
    <w:rsid w:val="00A83046"/>
    <w:rsid w:val="00A83200"/>
    <w:rsid w:val="00A83A49"/>
    <w:rsid w:val="00A83C0D"/>
    <w:rsid w:val="00A84248"/>
    <w:rsid w:val="00A84878"/>
    <w:rsid w:val="00A84A46"/>
    <w:rsid w:val="00A84EE4"/>
    <w:rsid w:val="00A8509D"/>
    <w:rsid w:val="00A853BA"/>
    <w:rsid w:val="00A863D6"/>
    <w:rsid w:val="00A866BA"/>
    <w:rsid w:val="00A86B9F"/>
    <w:rsid w:val="00A86F5D"/>
    <w:rsid w:val="00A870A1"/>
    <w:rsid w:val="00A87A16"/>
    <w:rsid w:val="00A9026A"/>
    <w:rsid w:val="00A908E6"/>
    <w:rsid w:val="00A914E5"/>
    <w:rsid w:val="00A91A59"/>
    <w:rsid w:val="00A91FA0"/>
    <w:rsid w:val="00A94740"/>
    <w:rsid w:val="00A94BA7"/>
    <w:rsid w:val="00A9570E"/>
    <w:rsid w:val="00A95EE9"/>
    <w:rsid w:val="00A963B6"/>
    <w:rsid w:val="00A9643D"/>
    <w:rsid w:val="00A97ED3"/>
    <w:rsid w:val="00AA018E"/>
    <w:rsid w:val="00AA08BA"/>
    <w:rsid w:val="00AA1523"/>
    <w:rsid w:val="00AA167D"/>
    <w:rsid w:val="00AA1B73"/>
    <w:rsid w:val="00AA1C0E"/>
    <w:rsid w:val="00AA1CAE"/>
    <w:rsid w:val="00AA3D08"/>
    <w:rsid w:val="00AA47D9"/>
    <w:rsid w:val="00AA4C1C"/>
    <w:rsid w:val="00AA5461"/>
    <w:rsid w:val="00AA75BD"/>
    <w:rsid w:val="00AA762B"/>
    <w:rsid w:val="00AA7858"/>
    <w:rsid w:val="00AB0CDB"/>
    <w:rsid w:val="00AB0FDA"/>
    <w:rsid w:val="00AB1342"/>
    <w:rsid w:val="00AB171E"/>
    <w:rsid w:val="00AB178D"/>
    <w:rsid w:val="00AB1CB1"/>
    <w:rsid w:val="00AB1EFB"/>
    <w:rsid w:val="00AB2BBE"/>
    <w:rsid w:val="00AB2EB8"/>
    <w:rsid w:val="00AB37BE"/>
    <w:rsid w:val="00AB37FA"/>
    <w:rsid w:val="00AB4A5A"/>
    <w:rsid w:val="00AB4B68"/>
    <w:rsid w:val="00AB515F"/>
    <w:rsid w:val="00AB5C9C"/>
    <w:rsid w:val="00AB60C0"/>
    <w:rsid w:val="00AB6CE5"/>
    <w:rsid w:val="00AB7943"/>
    <w:rsid w:val="00AC01B4"/>
    <w:rsid w:val="00AC0AE6"/>
    <w:rsid w:val="00AC0F2E"/>
    <w:rsid w:val="00AC1567"/>
    <w:rsid w:val="00AC15E5"/>
    <w:rsid w:val="00AC1AE4"/>
    <w:rsid w:val="00AC1E7F"/>
    <w:rsid w:val="00AC234C"/>
    <w:rsid w:val="00AC2442"/>
    <w:rsid w:val="00AC2E07"/>
    <w:rsid w:val="00AC324B"/>
    <w:rsid w:val="00AC3FFC"/>
    <w:rsid w:val="00AC4806"/>
    <w:rsid w:val="00AC4CA0"/>
    <w:rsid w:val="00AC52FB"/>
    <w:rsid w:val="00AC59EE"/>
    <w:rsid w:val="00AC6C8C"/>
    <w:rsid w:val="00AC7136"/>
    <w:rsid w:val="00AC7871"/>
    <w:rsid w:val="00AD05E6"/>
    <w:rsid w:val="00AD0CB1"/>
    <w:rsid w:val="00AD1531"/>
    <w:rsid w:val="00AD18C6"/>
    <w:rsid w:val="00AD1915"/>
    <w:rsid w:val="00AD2CBF"/>
    <w:rsid w:val="00AD3F6E"/>
    <w:rsid w:val="00AD4A1C"/>
    <w:rsid w:val="00AD4A25"/>
    <w:rsid w:val="00AD4DF6"/>
    <w:rsid w:val="00AD50AC"/>
    <w:rsid w:val="00AD6696"/>
    <w:rsid w:val="00AD6FE9"/>
    <w:rsid w:val="00AD743C"/>
    <w:rsid w:val="00AD7ADE"/>
    <w:rsid w:val="00AD7DD6"/>
    <w:rsid w:val="00AE0C3F"/>
    <w:rsid w:val="00AE1622"/>
    <w:rsid w:val="00AE1A28"/>
    <w:rsid w:val="00AE21DE"/>
    <w:rsid w:val="00AE278A"/>
    <w:rsid w:val="00AE27AA"/>
    <w:rsid w:val="00AE4C3E"/>
    <w:rsid w:val="00AE6D8B"/>
    <w:rsid w:val="00AE7160"/>
    <w:rsid w:val="00AE7341"/>
    <w:rsid w:val="00AE7FB4"/>
    <w:rsid w:val="00AF0441"/>
    <w:rsid w:val="00AF1C7C"/>
    <w:rsid w:val="00AF41EF"/>
    <w:rsid w:val="00AF4619"/>
    <w:rsid w:val="00AF4E69"/>
    <w:rsid w:val="00AF509A"/>
    <w:rsid w:val="00AF6BD2"/>
    <w:rsid w:val="00AF6EBF"/>
    <w:rsid w:val="00AF7188"/>
    <w:rsid w:val="00AF77B4"/>
    <w:rsid w:val="00B01150"/>
    <w:rsid w:val="00B01489"/>
    <w:rsid w:val="00B01D7B"/>
    <w:rsid w:val="00B02BAB"/>
    <w:rsid w:val="00B02D1C"/>
    <w:rsid w:val="00B02E54"/>
    <w:rsid w:val="00B0306C"/>
    <w:rsid w:val="00B03978"/>
    <w:rsid w:val="00B03A40"/>
    <w:rsid w:val="00B0517F"/>
    <w:rsid w:val="00B05B6E"/>
    <w:rsid w:val="00B05BEA"/>
    <w:rsid w:val="00B0623B"/>
    <w:rsid w:val="00B06747"/>
    <w:rsid w:val="00B06E33"/>
    <w:rsid w:val="00B10D78"/>
    <w:rsid w:val="00B12977"/>
    <w:rsid w:val="00B1315F"/>
    <w:rsid w:val="00B15857"/>
    <w:rsid w:val="00B15E52"/>
    <w:rsid w:val="00B17125"/>
    <w:rsid w:val="00B17BFB"/>
    <w:rsid w:val="00B20270"/>
    <w:rsid w:val="00B20DBE"/>
    <w:rsid w:val="00B21548"/>
    <w:rsid w:val="00B21AC9"/>
    <w:rsid w:val="00B21C1B"/>
    <w:rsid w:val="00B21F7A"/>
    <w:rsid w:val="00B2220C"/>
    <w:rsid w:val="00B234ED"/>
    <w:rsid w:val="00B25B81"/>
    <w:rsid w:val="00B278AD"/>
    <w:rsid w:val="00B27E9E"/>
    <w:rsid w:val="00B27FA7"/>
    <w:rsid w:val="00B302BF"/>
    <w:rsid w:val="00B3161C"/>
    <w:rsid w:val="00B33CA4"/>
    <w:rsid w:val="00B35806"/>
    <w:rsid w:val="00B35948"/>
    <w:rsid w:val="00B35D61"/>
    <w:rsid w:val="00B360C7"/>
    <w:rsid w:val="00B366BA"/>
    <w:rsid w:val="00B37E31"/>
    <w:rsid w:val="00B40572"/>
    <w:rsid w:val="00B4307C"/>
    <w:rsid w:val="00B4360F"/>
    <w:rsid w:val="00B44402"/>
    <w:rsid w:val="00B445A5"/>
    <w:rsid w:val="00B4496A"/>
    <w:rsid w:val="00B469B2"/>
    <w:rsid w:val="00B469F4"/>
    <w:rsid w:val="00B46A16"/>
    <w:rsid w:val="00B46EB2"/>
    <w:rsid w:val="00B471AD"/>
    <w:rsid w:val="00B4781E"/>
    <w:rsid w:val="00B47BBB"/>
    <w:rsid w:val="00B47D19"/>
    <w:rsid w:val="00B47D57"/>
    <w:rsid w:val="00B47E63"/>
    <w:rsid w:val="00B51D67"/>
    <w:rsid w:val="00B51DC9"/>
    <w:rsid w:val="00B52291"/>
    <w:rsid w:val="00B523D4"/>
    <w:rsid w:val="00B52761"/>
    <w:rsid w:val="00B5279E"/>
    <w:rsid w:val="00B527D7"/>
    <w:rsid w:val="00B5284C"/>
    <w:rsid w:val="00B52890"/>
    <w:rsid w:val="00B53419"/>
    <w:rsid w:val="00B535D8"/>
    <w:rsid w:val="00B53BA5"/>
    <w:rsid w:val="00B54093"/>
    <w:rsid w:val="00B54F4D"/>
    <w:rsid w:val="00B55422"/>
    <w:rsid w:val="00B566A2"/>
    <w:rsid w:val="00B573CB"/>
    <w:rsid w:val="00B57413"/>
    <w:rsid w:val="00B57815"/>
    <w:rsid w:val="00B57F7D"/>
    <w:rsid w:val="00B6040D"/>
    <w:rsid w:val="00B609BB"/>
    <w:rsid w:val="00B60B5B"/>
    <w:rsid w:val="00B618F5"/>
    <w:rsid w:val="00B62270"/>
    <w:rsid w:val="00B627F5"/>
    <w:rsid w:val="00B628CF"/>
    <w:rsid w:val="00B63384"/>
    <w:rsid w:val="00B64987"/>
    <w:rsid w:val="00B65103"/>
    <w:rsid w:val="00B654F9"/>
    <w:rsid w:val="00B66925"/>
    <w:rsid w:val="00B66D6A"/>
    <w:rsid w:val="00B66DB2"/>
    <w:rsid w:val="00B67B35"/>
    <w:rsid w:val="00B70448"/>
    <w:rsid w:val="00B706CE"/>
    <w:rsid w:val="00B71664"/>
    <w:rsid w:val="00B71A51"/>
    <w:rsid w:val="00B72626"/>
    <w:rsid w:val="00B72943"/>
    <w:rsid w:val="00B72E26"/>
    <w:rsid w:val="00B7335D"/>
    <w:rsid w:val="00B73B59"/>
    <w:rsid w:val="00B73EDE"/>
    <w:rsid w:val="00B7647E"/>
    <w:rsid w:val="00B77251"/>
    <w:rsid w:val="00B77A57"/>
    <w:rsid w:val="00B77E28"/>
    <w:rsid w:val="00B80D02"/>
    <w:rsid w:val="00B80F82"/>
    <w:rsid w:val="00B818CB"/>
    <w:rsid w:val="00B81B56"/>
    <w:rsid w:val="00B81DF4"/>
    <w:rsid w:val="00B81FB2"/>
    <w:rsid w:val="00B821BC"/>
    <w:rsid w:val="00B83C7D"/>
    <w:rsid w:val="00B83D47"/>
    <w:rsid w:val="00B83EAD"/>
    <w:rsid w:val="00B8424F"/>
    <w:rsid w:val="00B867E3"/>
    <w:rsid w:val="00B8692C"/>
    <w:rsid w:val="00B874EC"/>
    <w:rsid w:val="00B87CC8"/>
    <w:rsid w:val="00B91575"/>
    <w:rsid w:val="00B93767"/>
    <w:rsid w:val="00B9388D"/>
    <w:rsid w:val="00B93F65"/>
    <w:rsid w:val="00B944C8"/>
    <w:rsid w:val="00B97E59"/>
    <w:rsid w:val="00B97F44"/>
    <w:rsid w:val="00BA0ED1"/>
    <w:rsid w:val="00BA159F"/>
    <w:rsid w:val="00BA1B80"/>
    <w:rsid w:val="00BA208B"/>
    <w:rsid w:val="00BA35D7"/>
    <w:rsid w:val="00BA46E7"/>
    <w:rsid w:val="00BA5699"/>
    <w:rsid w:val="00BA586A"/>
    <w:rsid w:val="00BA5DE4"/>
    <w:rsid w:val="00BA5FE5"/>
    <w:rsid w:val="00BA69C0"/>
    <w:rsid w:val="00BA6CB1"/>
    <w:rsid w:val="00BA6F92"/>
    <w:rsid w:val="00BA72FD"/>
    <w:rsid w:val="00BB0DA7"/>
    <w:rsid w:val="00BB1A0F"/>
    <w:rsid w:val="00BB3E07"/>
    <w:rsid w:val="00BB6578"/>
    <w:rsid w:val="00BB7F7B"/>
    <w:rsid w:val="00BC01EC"/>
    <w:rsid w:val="00BC17C9"/>
    <w:rsid w:val="00BC1F8A"/>
    <w:rsid w:val="00BC25C0"/>
    <w:rsid w:val="00BC2B5C"/>
    <w:rsid w:val="00BC2F92"/>
    <w:rsid w:val="00BC5BD3"/>
    <w:rsid w:val="00BC6742"/>
    <w:rsid w:val="00BC7B3D"/>
    <w:rsid w:val="00BD0704"/>
    <w:rsid w:val="00BD09CB"/>
    <w:rsid w:val="00BD0DE3"/>
    <w:rsid w:val="00BD0EF3"/>
    <w:rsid w:val="00BD27C4"/>
    <w:rsid w:val="00BD2BBF"/>
    <w:rsid w:val="00BD3AEA"/>
    <w:rsid w:val="00BD3BD0"/>
    <w:rsid w:val="00BD3DE2"/>
    <w:rsid w:val="00BD44B0"/>
    <w:rsid w:val="00BD605A"/>
    <w:rsid w:val="00BD658F"/>
    <w:rsid w:val="00BD70B9"/>
    <w:rsid w:val="00BD736C"/>
    <w:rsid w:val="00BE0F0E"/>
    <w:rsid w:val="00BE152D"/>
    <w:rsid w:val="00BE17B2"/>
    <w:rsid w:val="00BE1A6F"/>
    <w:rsid w:val="00BE1D41"/>
    <w:rsid w:val="00BE1E2A"/>
    <w:rsid w:val="00BE276C"/>
    <w:rsid w:val="00BE36F1"/>
    <w:rsid w:val="00BE3E64"/>
    <w:rsid w:val="00BE42D7"/>
    <w:rsid w:val="00BE67B1"/>
    <w:rsid w:val="00BE69D6"/>
    <w:rsid w:val="00BE730D"/>
    <w:rsid w:val="00BE78C5"/>
    <w:rsid w:val="00BE7C45"/>
    <w:rsid w:val="00BF01F3"/>
    <w:rsid w:val="00BF0E7A"/>
    <w:rsid w:val="00BF24D2"/>
    <w:rsid w:val="00BF2D5D"/>
    <w:rsid w:val="00BF3286"/>
    <w:rsid w:val="00BF364B"/>
    <w:rsid w:val="00BF5859"/>
    <w:rsid w:val="00BF5BB4"/>
    <w:rsid w:val="00BF5E2A"/>
    <w:rsid w:val="00BF5EB8"/>
    <w:rsid w:val="00BF6144"/>
    <w:rsid w:val="00BF69E1"/>
    <w:rsid w:val="00BF72A5"/>
    <w:rsid w:val="00BF777D"/>
    <w:rsid w:val="00BF7E23"/>
    <w:rsid w:val="00BF7E9D"/>
    <w:rsid w:val="00C01DD5"/>
    <w:rsid w:val="00C02198"/>
    <w:rsid w:val="00C03516"/>
    <w:rsid w:val="00C038EB"/>
    <w:rsid w:val="00C0476C"/>
    <w:rsid w:val="00C04F44"/>
    <w:rsid w:val="00C0500B"/>
    <w:rsid w:val="00C063F9"/>
    <w:rsid w:val="00C06423"/>
    <w:rsid w:val="00C07198"/>
    <w:rsid w:val="00C073F3"/>
    <w:rsid w:val="00C07CD0"/>
    <w:rsid w:val="00C10C2F"/>
    <w:rsid w:val="00C10E59"/>
    <w:rsid w:val="00C10EC9"/>
    <w:rsid w:val="00C11112"/>
    <w:rsid w:val="00C122EA"/>
    <w:rsid w:val="00C1239E"/>
    <w:rsid w:val="00C1259C"/>
    <w:rsid w:val="00C12DB6"/>
    <w:rsid w:val="00C139FE"/>
    <w:rsid w:val="00C14A4E"/>
    <w:rsid w:val="00C14CE4"/>
    <w:rsid w:val="00C14F79"/>
    <w:rsid w:val="00C15393"/>
    <w:rsid w:val="00C16AE3"/>
    <w:rsid w:val="00C17539"/>
    <w:rsid w:val="00C17B7F"/>
    <w:rsid w:val="00C20254"/>
    <w:rsid w:val="00C2051A"/>
    <w:rsid w:val="00C232A5"/>
    <w:rsid w:val="00C234BF"/>
    <w:rsid w:val="00C23654"/>
    <w:rsid w:val="00C23A4E"/>
    <w:rsid w:val="00C23DC6"/>
    <w:rsid w:val="00C23F65"/>
    <w:rsid w:val="00C245ED"/>
    <w:rsid w:val="00C24C63"/>
    <w:rsid w:val="00C25186"/>
    <w:rsid w:val="00C25D6F"/>
    <w:rsid w:val="00C25EEF"/>
    <w:rsid w:val="00C27835"/>
    <w:rsid w:val="00C309B5"/>
    <w:rsid w:val="00C31310"/>
    <w:rsid w:val="00C3251D"/>
    <w:rsid w:val="00C32875"/>
    <w:rsid w:val="00C32B96"/>
    <w:rsid w:val="00C32FB0"/>
    <w:rsid w:val="00C339D1"/>
    <w:rsid w:val="00C34989"/>
    <w:rsid w:val="00C34E9B"/>
    <w:rsid w:val="00C350F2"/>
    <w:rsid w:val="00C358B1"/>
    <w:rsid w:val="00C37861"/>
    <w:rsid w:val="00C41784"/>
    <w:rsid w:val="00C4304F"/>
    <w:rsid w:val="00C430FE"/>
    <w:rsid w:val="00C4359F"/>
    <w:rsid w:val="00C43D92"/>
    <w:rsid w:val="00C44049"/>
    <w:rsid w:val="00C440A9"/>
    <w:rsid w:val="00C4423A"/>
    <w:rsid w:val="00C44672"/>
    <w:rsid w:val="00C44C5B"/>
    <w:rsid w:val="00C44CE6"/>
    <w:rsid w:val="00C44E6E"/>
    <w:rsid w:val="00C46C8A"/>
    <w:rsid w:val="00C5043A"/>
    <w:rsid w:val="00C50609"/>
    <w:rsid w:val="00C50786"/>
    <w:rsid w:val="00C51B7D"/>
    <w:rsid w:val="00C523EA"/>
    <w:rsid w:val="00C549C0"/>
    <w:rsid w:val="00C549CB"/>
    <w:rsid w:val="00C54E59"/>
    <w:rsid w:val="00C55742"/>
    <w:rsid w:val="00C565A4"/>
    <w:rsid w:val="00C5765A"/>
    <w:rsid w:val="00C60A2D"/>
    <w:rsid w:val="00C60F27"/>
    <w:rsid w:val="00C61A8B"/>
    <w:rsid w:val="00C63135"/>
    <w:rsid w:val="00C63ACE"/>
    <w:rsid w:val="00C63BDB"/>
    <w:rsid w:val="00C66D43"/>
    <w:rsid w:val="00C72B03"/>
    <w:rsid w:val="00C72E5E"/>
    <w:rsid w:val="00C73011"/>
    <w:rsid w:val="00C73561"/>
    <w:rsid w:val="00C73B12"/>
    <w:rsid w:val="00C74C25"/>
    <w:rsid w:val="00C75421"/>
    <w:rsid w:val="00C7550D"/>
    <w:rsid w:val="00C7575B"/>
    <w:rsid w:val="00C75824"/>
    <w:rsid w:val="00C77B7B"/>
    <w:rsid w:val="00C80A75"/>
    <w:rsid w:val="00C80FDF"/>
    <w:rsid w:val="00C82057"/>
    <w:rsid w:val="00C82D2C"/>
    <w:rsid w:val="00C8349E"/>
    <w:rsid w:val="00C84A75"/>
    <w:rsid w:val="00C84E75"/>
    <w:rsid w:val="00C854FD"/>
    <w:rsid w:val="00C85F20"/>
    <w:rsid w:val="00C863D0"/>
    <w:rsid w:val="00C86994"/>
    <w:rsid w:val="00C86995"/>
    <w:rsid w:val="00C869EC"/>
    <w:rsid w:val="00C87D95"/>
    <w:rsid w:val="00C92084"/>
    <w:rsid w:val="00C92977"/>
    <w:rsid w:val="00C929C8"/>
    <w:rsid w:val="00C92C66"/>
    <w:rsid w:val="00C94050"/>
    <w:rsid w:val="00C96865"/>
    <w:rsid w:val="00C97334"/>
    <w:rsid w:val="00CA001C"/>
    <w:rsid w:val="00CA21F5"/>
    <w:rsid w:val="00CA39C4"/>
    <w:rsid w:val="00CA4820"/>
    <w:rsid w:val="00CA5D40"/>
    <w:rsid w:val="00CA6AFD"/>
    <w:rsid w:val="00CA6DE2"/>
    <w:rsid w:val="00CA6E6F"/>
    <w:rsid w:val="00CA7D06"/>
    <w:rsid w:val="00CA7EAF"/>
    <w:rsid w:val="00CB0959"/>
    <w:rsid w:val="00CB0AD1"/>
    <w:rsid w:val="00CB1F0A"/>
    <w:rsid w:val="00CB20CC"/>
    <w:rsid w:val="00CB34A8"/>
    <w:rsid w:val="00CB351C"/>
    <w:rsid w:val="00CB419D"/>
    <w:rsid w:val="00CB4312"/>
    <w:rsid w:val="00CB43FC"/>
    <w:rsid w:val="00CB469B"/>
    <w:rsid w:val="00CB4ADF"/>
    <w:rsid w:val="00CC0645"/>
    <w:rsid w:val="00CC1D02"/>
    <w:rsid w:val="00CC1EE3"/>
    <w:rsid w:val="00CC309D"/>
    <w:rsid w:val="00CC3C61"/>
    <w:rsid w:val="00CC40E1"/>
    <w:rsid w:val="00CC413E"/>
    <w:rsid w:val="00CC49FA"/>
    <w:rsid w:val="00CC727C"/>
    <w:rsid w:val="00CC790C"/>
    <w:rsid w:val="00CD079C"/>
    <w:rsid w:val="00CD19F8"/>
    <w:rsid w:val="00CD1F51"/>
    <w:rsid w:val="00CD2B6D"/>
    <w:rsid w:val="00CD2C07"/>
    <w:rsid w:val="00CD2D99"/>
    <w:rsid w:val="00CD3332"/>
    <w:rsid w:val="00CD3352"/>
    <w:rsid w:val="00CD3A36"/>
    <w:rsid w:val="00CD3E31"/>
    <w:rsid w:val="00CD3E61"/>
    <w:rsid w:val="00CD3EE3"/>
    <w:rsid w:val="00CD401F"/>
    <w:rsid w:val="00CD48D1"/>
    <w:rsid w:val="00CD5217"/>
    <w:rsid w:val="00CD5928"/>
    <w:rsid w:val="00CD6415"/>
    <w:rsid w:val="00CE05BE"/>
    <w:rsid w:val="00CE06D0"/>
    <w:rsid w:val="00CE0D16"/>
    <w:rsid w:val="00CE1E0E"/>
    <w:rsid w:val="00CE2DE6"/>
    <w:rsid w:val="00CE35B4"/>
    <w:rsid w:val="00CE38DF"/>
    <w:rsid w:val="00CE3CAD"/>
    <w:rsid w:val="00CE5B32"/>
    <w:rsid w:val="00CE62D9"/>
    <w:rsid w:val="00CE7C5C"/>
    <w:rsid w:val="00CF035A"/>
    <w:rsid w:val="00CF06C9"/>
    <w:rsid w:val="00CF0702"/>
    <w:rsid w:val="00CF0CEC"/>
    <w:rsid w:val="00CF1EF3"/>
    <w:rsid w:val="00CF266C"/>
    <w:rsid w:val="00CF2F02"/>
    <w:rsid w:val="00CF341C"/>
    <w:rsid w:val="00CF3E88"/>
    <w:rsid w:val="00CF54BE"/>
    <w:rsid w:val="00CF6383"/>
    <w:rsid w:val="00CF6EFE"/>
    <w:rsid w:val="00CF7508"/>
    <w:rsid w:val="00D0061B"/>
    <w:rsid w:val="00D00785"/>
    <w:rsid w:val="00D009C8"/>
    <w:rsid w:val="00D0138D"/>
    <w:rsid w:val="00D01484"/>
    <w:rsid w:val="00D0209C"/>
    <w:rsid w:val="00D0300E"/>
    <w:rsid w:val="00D03791"/>
    <w:rsid w:val="00D0389C"/>
    <w:rsid w:val="00D03D81"/>
    <w:rsid w:val="00D04DF5"/>
    <w:rsid w:val="00D0562D"/>
    <w:rsid w:val="00D05B73"/>
    <w:rsid w:val="00D069B5"/>
    <w:rsid w:val="00D10070"/>
    <w:rsid w:val="00D101EB"/>
    <w:rsid w:val="00D107A6"/>
    <w:rsid w:val="00D10D3C"/>
    <w:rsid w:val="00D110DF"/>
    <w:rsid w:val="00D11732"/>
    <w:rsid w:val="00D122C7"/>
    <w:rsid w:val="00D1319A"/>
    <w:rsid w:val="00D13882"/>
    <w:rsid w:val="00D149B7"/>
    <w:rsid w:val="00D14CBD"/>
    <w:rsid w:val="00D14EBD"/>
    <w:rsid w:val="00D157BC"/>
    <w:rsid w:val="00D15F21"/>
    <w:rsid w:val="00D161D5"/>
    <w:rsid w:val="00D169B9"/>
    <w:rsid w:val="00D21C62"/>
    <w:rsid w:val="00D22437"/>
    <w:rsid w:val="00D2285C"/>
    <w:rsid w:val="00D22A91"/>
    <w:rsid w:val="00D22BAA"/>
    <w:rsid w:val="00D23965"/>
    <w:rsid w:val="00D24329"/>
    <w:rsid w:val="00D2488E"/>
    <w:rsid w:val="00D24ADA"/>
    <w:rsid w:val="00D24D1C"/>
    <w:rsid w:val="00D24EAA"/>
    <w:rsid w:val="00D25C4B"/>
    <w:rsid w:val="00D26A20"/>
    <w:rsid w:val="00D26A35"/>
    <w:rsid w:val="00D26FC5"/>
    <w:rsid w:val="00D271BD"/>
    <w:rsid w:val="00D30307"/>
    <w:rsid w:val="00D31C4D"/>
    <w:rsid w:val="00D32019"/>
    <w:rsid w:val="00D326C4"/>
    <w:rsid w:val="00D34279"/>
    <w:rsid w:val="00D3443A"/>
    <w:rsid w:val="00D34B3C"/>
    <w:rsid w:val="00D3573B"/>
    <w:rsid w:val="00D35AF4"/>
    <w:rsid w:val="00D35AFB"/>
    <w:rsid w:val="00D35E38"/>
    <w:rsid w:val="00D35E8B"/>
    <w:rsid w:val="00D3610E"/>
    <w:rsid w:val="00D361F8"/>
    <w:rsid w:val="00D3631F"/>
    <w:rsid w:val="00D36BC0"/>
    <w:rsid w:val="00D36CF7"/>
    <w:rsid w:val="00D36F6F"/>
    <w:rsid w:val="00D37069"/>
    <w:rsid w:val="00D40911"/>
    <w:rsid w:val="00D40AC2"/>
    <w:rsid w:val="00D41989"/>
    <w:rsid w:val="00D42584"/>
    <w:rsid w:val="00D426B1"/>
    <w:rsid w:val="00D42982"/>
    <w:rsid w:val="00D42EB3"/>
    <w:rsid w:val="00D43814"/>
    <w:rsid w:val="00D448F5"/>
    <w:rsid w:val="00D44BAC"/>
    <w:rsid w:val="00D44D03"/>
    <w:rsid w:val="00D4594C"/>
    <w:rsid w:val="00D459D3"/>
    <w:rsid w:val="00D4633A"/>
    <w:rsid w:val="00D46F34"/>
    <w:rsid w:val="00D473FD"/>
    <w:rsid w:val="00D4753B"/>
    <w:rsid w:val="00D51DAA"/>
    <w:rsid w:val="00D51FAF"/>
    <w:rsid w:val="00D521F7"/>
    <w:rsid w:val="00D52432"/>
    <w:rsid w:val="00D5293C"/>
    <w:rsid w:val="00D52DB3"/>
    <w:rsid w:val="00D5362A"/>
    <w:rsid w:val="00D53C48"/>
    <w:rsid w:val="00D540C4"/>
    <w:rsid w:val="00D54BF0"/>
    <w:rsid w:val="00D556FD"/>
    <w:rsid w:val="00D560C4"/>
    <w:rsid w:val="00D56906"/>
    <w:rsid w:val="00D5694B"/>
    <w:rsid w:val="00D604AD"/>
    <w:rsid w:val="00D609FF"/>
    <w:rsid w:val="00D60D47"/>
    <w:rsid w:val="00D61146"/>
    <w:rsid w:val="00D611A2"/>
    <w:rsid w:val="00D612B4"/>
    <w:rsid w:val="00D616D8"/>
    <w:rsid w:val="00D62DCF"/>
    <w:rsid w:val="00D63120"/>
    <w:rsid w:val="00D6506F"/>
    <w:rsid w:val="00D651BD"/>
    <w:rsid w:val="00D65ABD"/>
    <w:rsid w:val="00D67B3F"/>
    <w:rsid w:val="00D707F5"/>
    <w:rsid w:val="00D70B84"/>
    <w:rsid w:val="00D71371"/>
    <w:rsid w:val="00D71513"/>
    <w:rsid w:val="00D71776"/>
    <w:rsid w:val="00D728A4"/>
    <w:rsid w:val="00D7292A"/>
    <w:rsid w:val="00D731B6"/>
    <w:rsid w:val="00D73699"/>
    <w:rsid w:val="00D73D4D"/>
    <w:rsid w:val="00D756B8"/>
    <w:rsid w:val="00D75C85"/>
    <w:rsid w:val="00D76F6E"/>
    <w:rsid w:val="00D7703F"/>
    <w:rsid w:val="00D7764B"/>
    <w:rsid w:val="00D800D5"/>
    <w:rsid w:val="00D806C9"/>
    <w:rsid w:val="00D80F41"/>
    <w:rsid w:val="00D82E7B"/>
    <w:rsid w:val="00D832E9"/>
    <w:rsid w:val="00D85754"/>
    <w:rsid w:val="00D86080"/>
    <w:rsid w:val="00D8641C"/>
    <w:rsid w:val="00D904F7"/>
    <w:rsid w:val="00D905C3"/>
    <w:rsid w:val="00D905FC"/>
    <w:rsid w:val="00D9097D"/>
    <w:rsid w:val="00D927C6"/>
    <w:rsid w:val="00D92C6F"/>
    <w:rsid w:val="00D92FBA"/>
    <w:rsid w:val="00D93702"/>
    <w:rsid w:val="00D93BEB"/>
    <w:rsid w:val="00D9454D"/>
    <w:rsid w:val="00D94872"/>
    <w:rsid w:val="00D94A71"/>
    <w:rsid w:val="00D94B70"/>
    <w:rsid w:val="00D95029"/>
    <w:rsid w:val="00D960CA"/>
    <w:rsid w:val="00D96A16"/>
    <w:rsid w:val="00D97D9F"/>
    <w:rsid w:val="00DA0142"/>
    <w:rsid w:val="00DA096F"/>
    <w:rsid w:val="00DA0DE3"/>
    <w:rsid w:val="00DA2D6A"/>
    <w:rsid w:val="00DA32F2"/>
    <w:rsid w:val="00DA3EDE"/>
    <w:rsid w:val="00DA5C92"/>
    <w:rsid w:val="00DA684E"/>
    <w:rsid w:val="00DA6AB1"/>
    <w:rsid w:val="00DA6E89"/>
    <w:rsid w:val="00DB0086"/>
    <w:rsid w:val="00DB08D9"/>
    <w:rsid w:val="00DB0BD3"/>
    <w:rsid w:val="00DB37DE"/>
    <w:rsid w:val="00DB54CA"/>
    <w:rsid w:val="00DB6BCC"/>
    <w:rsid w:val="00DC0041"/>
    <w:rsid w:val="00DC06EA"/>
    <w:rsid w:val="00DC1F3A"/>
    <w:rsid w:val="00DC2EE3"/>
    <w:rsid w:val="00DC3332"/>
    <w:rsid w:val="00DC3399"/>
    <w:rsid w:val="00DC35AB"/>
    <w:rsid w:val="00DC37DC"/>
    <w:rsid w:val="00DC40CC"/>
    <w:rsid w:val="00DC4A0A"/>
    <w:rsid w:val="00DC6F47"/>
    <w:rsid w:val="00DC7C34"/>
    <w:rsid w:val="00DD1448"/>
    <w:rsid w:val="00DD1FB8"/>
    <w:rsid w:val="00DD2A2E"/>
    <w:rsid w:val="00DD3495"/>
    <w:rsid w:val="00DD41F7"/>
    <w:rsid w:val="00DD4321"/>
    <w:rsid w:val="00DD46EF"/>
    <w:rsid w:val="00DD4762"/>
    <w:rsid w:val="00DD4C15"/>
    <w:rsid w:val="00DE0609"/>
    <w:rsid w:val="00DE08AE"/>
    <w:rsid w:val="00DE1D88"/>
    <w:rsid w:val="00DE1FAC"/>
    <w:rsid w:val="00DE3113"/>
    <w:rsid w:val="00DE48A0"/>
    <w:rsid w:val="00DE4FBD"/>
    <w:rsid w:val="00DE6800"/>
    <w:rsid w:val="00DE6ACE"/>
    <w:rsid w:val="00DE75FA"/>
    <w:rsid w:val="00DE767F"/>
    <w:rsid w:val="00DE782E"/>
    <w:rsid w:val="00DF03BA"/>
    <w:rsid w:val="00DF0D07"/>
    <w:rsid w:val="00DF11B5"/>
    <w:rsid w:val="00DF2920"/>
    <w:rsid w:val="00DF2FD9"/>
    <w:rsid w:val="00DF51CE"/>
    <w:rsid w:val="00DF6195"/>
    <w:rsid w:val="00DF64AD"/>
    <w:rsid w:val="00DF72ED"/>
    <w:rsid w:val="00DF78A1"/>
    <w:rsid w:val="00E00189"/>
    <w:rsid w:val="00E00297"/>
    <w:rsid w:val="00E0043D"/>
    <w:rsid w:val="00E009FD"/>
    <w:rsid w:val="00E00A2F"/>
    <w:rsid w:val="00E020A7"/>
    <w:rsid w:val="00E02246"/>
    <w:rsid w:val="00E04939"/>
    <w:rsid w:val="00E05A11"/>
    <w:rsid w:val="00E05BCC"/>
    <w:rsid w:val="00E06317"/>
    <w:rsid w:val="00E06C6F"/>
    <w:rsid w:val="00E075F5"/>
    <w:rsid w:val="00E07800"/>
    <w:rsid w:val="00E1020D"/>
    <w:rsid w:val="00E103E4"/>
    <w:rsid w:val="00E117ED"/>
    <w:rsid w:val="00E11F89"/>
    <w:rsid w:val="00E144C5"/>
    <w:rsid w:val="00E14AA1"/>
    <w:rsid w:val="00E15FA4"/>
    <w:rsid w:val="00E17AB2"/>
    <w:rsid w:val="00E20127"/>
    <w:rsid w:val="00E211DD"/>
    <w:rsid w:val="00E21A5F"/>
    <w:rsid w:val="00E22B17"/>
    <w:rsid w:val="00E2332A"/>
    <w:rsid w:val="00E24DF9"/>
    <w:rsid w:val="00E24F54"/>
    <w:rsid w:val="00E25AD5"/>
    <w:rsid w:val="00E2681D"/>
    <w:rsid w:val="00E26ECE"/>
    <w:rsid w:val="00E307B5"/>
    <w:rsid w:val="00E30CA2"/>
    <w:rsid w:val="00E3132E"/>
    <w:rsid w:val="00E3227F"/>
    <w:rsid w:val="00E3236A"/>
    <w:rsid w:val="00E32673"/>
    <w:rsid w:val="00E32B06"/>
    <w:rsid w:val="00E3357C"/>
    <w:rsid w:val="00E34846"/>
    <w:rsid w:val="00E34F44"/>
    <w:rsid w:val="00E35A2A"/>
    <w:rsid w:val="00E35C71"/>
    <w:rsid w:val="00E35D31"/>
    <w:rsid w:val="00E374FB"/>
    <w:rsid w:val="00E40538"/>
    <w:rsid w:val="00E40898"/>
    <w:rsid w:val="00E40D18"/>
    <w:rsid w:val="00E4130A"/>
    <w:rsid w:val="00E41FDC"/>
    <w:rsid w:val="00E43980"/>
    <w:rsid w:val="00E43B39"/>
    <w:rsid w:val="00E442B9"/>
    <w:rsid w:val="00E44A23"/>
    <w:rsid w:val="00E44D0E"/>
    <w:rsid w:val="00E44D32"/>
    <w:rsid w:val="00E462DF"/>
    <w:rsid w:val="00E46753"/>
    <w:rsid w:val="00E47D12"/>
    <w:rsid w:val="00E47D44"/>
    <w:rsid w:val="00E5025B"/>
    <w:rsid w:val="00E50633"/>
    <w:rsid w:val="00E5076D"/>
    <w:rsid w:val="00E50F03"/>
    <w:rsid w:val="00E50FA0"/>
    <w:rsid w:val="00E52B7D"/>
    <w:rsid w:val="00E52C6E"/>
    <w:rsid w:val="00E535CC"/>
    <w:rsid w:val="00E5381D"/>
    <w:rsid w:val="00E53DD3"/>
    <w:rsid w:val="00E53F35"/>
    <w:rsid w:val="00E54121"/>
    <w:rsid w:val="00E57960"/>
    <w:rsid w:val="00E60322"/>
    <w:rsid w:val="00E604D6"/>
    <w:rsid w:val="00E60E83"/>
    <w:rsid w:val="00E6104F"/>
    <w:rsid w:val="00E62478"/>
    <w:rsid w:val="00E62A2C"/>
    <w:rsid w:val="00E63249"/>
    <w:rsid w:val="00E63C54"/>
    <w:rsid w:val="00E63E8C"/>
    <w:rsid w:val="00E63F45"/>
    <w:rsid w:val="00E661FE"/>
    <w:rsid w:val="00E6746C"/>
    <w:rsid w:val="00E71297"/>
    <w:rsid w:val="00E71B3B"/>
    <w:rsid w:val="00E71C4B"/>
    <w:rsid w:val="00E729CF"/>
    <w:rsid w:val="00E73572"/>
    <w:rsid w:val="00E73EDE"/>
    <w:rsid w:val="00E7403E"/>
    <w:rsid w:val="00E740AF"/>
    <w:rsid w:val="00E75AE7"/>
    <w:rsid w:val="00E76078"/>
    <w:rsid w:val="00E77464"/>
    <w:rsid w:val="00E802F6"/>
    <w:rsid w:val="00E80CD5"/>
    <w:rsid w:val="00E80F96"/>
    <w:rsid w:val="00E81AB2"/>
    <w:rsid w:val="00E81F01"/>
    <w:rsid w:val="00E82953"/>
    <w:rsid w:val="00E82F87"/>
    <w:rsid w:val="00E83277"/>
    <w:rsid w:val="00E84739"/>
    <w:rsid w:val="00E857E8"/>
    <w:rsid w:val="00E85AFF"/>
    <w:rsid w:val="00E85B7C"/>
    <w:rsid w:val="00E8664C"/>
    <w:rsid w:val="00E90164"/>
    <w:rsid w:val="00E914B2"/>
    <w:rsid w:val="00E91534"/>
    <w:rsid w:val="00E92BF9"/>
    <w:rsid w:val="00E936D9"/>
    <w:rsid w:val="00E94848"/>
    <w:rsid w:val="00E9496C"/>
    <w:rsid w:val="00E95146"/>
    <w:rsid w:val="00E96923"/>
    <w:rsid w:val="00E96AEB"/>
    <w:rsid w:val="00E96B43"/>
    <w:rsid w:val="00EA00AE"/>
    <w:rsid w:val="00EA0177"/>
    <w:rsid w:val="00EA043A"/>
    <w:rsid w:val="00EA0AEA"/>
    <w:rsid w:val="00EA0DB2"/>
    <w:rsid w:val="00EA109D"/>
    <w:rsid w:val="00EA10EE"/>
    <w:rsid w:val="00EA170B"/>
    <w:rsid w:val="00EA2B54"/>
    <w:rsid w:val="00EA3826"/>
    <w:rsid w:val="00EA3B82"/>
    <w:rsid w:val="00EA48C0"/>
    <w:rsid w:val="00EA4A2C"/>
    <w:rsid w:val="00EA4EC8"/>
    <w:rsid w:val="00EA5DB0"/>
    <w:rsid w:val="00EA663F"/>
    <w:rsid w:val="00EA7274"/>
    <w:rsid w:val="00EA7849"/>
    <w:rsid w:val="00EA78A3"/>
    <w:rsid w:val="00EB0E85"/>
    <w:rsid w:val="00EB0EE7"/>
    <w:rsid w:val="00EB1087"/>
    <w:rsid w:val="00EB2B32"/>
    <w:rsid w:val="00EB5425"/>
    <w:rsid w:val="00EB57E0"/>
    <w:rsid w:val="00EB747B"/>
    <w:rsid w:val="00EB795D"/>
    <w:rsid w:val="00EC065F"/>
    <w:rsid w:val="00EC0A9A"/>
    <w:rsid w:val="00EC28CE"/>
    <w:rsid w:val="00EC34F4"/>
    <w:rsid w:val="00EC46AE"/>
    <w:rsid w:val="00EC48DF"/>
    <w:rsid w:val="00EC6933"/>
    <w:rsid w:val="00EC6EB5"/>
    <w:rsid w:val="00EC6F59"/>
    <w:rsid w:val="00EC7C09"/>
    <w:rsid w:val="00EC7DE6"/>
    <w:rsid w:val="00EC7E5C"/>
    <w:rsid w:val="00ED0210"/>
    <w:rsid w:val="00ED0231"/>
    <w:rsid w:val="00ED0943"/>
    <w:rsid w:val="00ED1653"/>
    <w:rsid w:val="00ED18FD"/>
    <w:rsid w:val="00ED2306"/>
    <w:rsid w:val="00ED2817"/>
    <w:rsid w:val="00ED2BFE"/>
    <w:rsid w:val="00ED34F9"/>
    <w:rsid w:val="00ED3EBF"/>
    <w:rsid w:val="00ED408E"/>
    <w:rsid w:val="00EE001D"/>
    <w:rsid w:val="00EE0406"/>
    <w:rsid w:val="00EE1D48"/>
    <w:rsid w:val="00EE2444"/>
    <w:rsid w:val="00EE25B1"/>
    <w:rsid w:val="00EE2CD7"/>
    <w:rsid w:val="00EE3097"/>
    <w:rsid w:val="00EE36FA"/>
    <w:rsid w:val="00EE492A"/>
    <w:rsid w:val="00EE4B8F"/>
    <w:rsid w:val="00EE68CE"/>
    <w:rsid w:val="00EE70DF"/>
    <w:rsid w:val="00EE78F5"/>
    <w:rsid w:val="00EE7FF3"/>
    <w:rsid w:val="00EF094E"/>
    <w:rsid w:val="00EF0E3B"/>
    <w:rsid w:val="00EF0F14"/>
    <w:rsid w:val="00EF14EA"/>
    <w:rsid w:val="00EF17FE"/>
    <w:rsid w:val="00EF2453"/>
    <w:rsid w:val="00EF2665"/>
    <w:rsid w:val="00EF3099"/>
    <w:rsid w:val="00EF3E13"/>
    <w:rsid w:val="00EF4491"/>
    <w:rsid w:val="00EF4567"/>
    <w:rsid w:val="00EF51A3"/>
    <w:rsid w:val="00EF5461"/>
    <w:rsid w:val="00EF613B"/>
    <w:rsid w:val="00EF6503"/>
    <w:rsid w:val="00EF69F7"/>
    <w:rsid w:val="00EF6BD0"/>
    <w:rsid w:val="00EF797F"/>
    <w:rsid w:val="00F00EDA"/>
    <w:rsid w:val="00F0135A"/>
    <w:rsid w:val="00F01936"/>
    <w:rsid w:val="00F01C74"/>
    <w:rsid w:val="00F026E8"/>
    <w:rsid w:val="00F03325"/>
    <w:rsid w:val="00F03A11"/>
    <w:rsid w:val="00F04700"/>
    <w:rsid w:val="00F0566F"/>
    <w:rsid w:val="00F05929"/>
    <w:rsid w:val="00F07243"/>
    <w:rsid w:val="00F07843"/>
    <w:rsid w:val="00F07F59"/>
    <w:rsid w:val="00F104DF"/>
    <w:rsid w:val="00F10E44"/>
    <w:rsid w:val="00F10FAC"/>
    <w:rsid w:val="00F1103F"/>
    <w:rsid w:val="00F12B75"/>
    <w:rsid w:val="00F12BA9"/>
    <w:rsid w:val="00F132C0"/>
    <w:rsid w:val="00F15CCB"/>
    <w:rsid w:val="00F161D3"/>
    <w:rsid w:val="00F16294"/>
    <w:rsid w:val="00F168A9"/>
    <w:rsid w:val="00F16C6F"/>
    <w:rsid w:val="00F16E5A"/>
    <w:rsid w:val="00F16F7B"/>
    <w:rsid w:val="00F16FA0"/>
    <w:rsid w:val="00F17F77"/>
    <w:rsid w:val="00F203CA"/>
    <w:rsid w:val="00F205FF"/>
    <w:rsid w:val="00F2073B"/>
    <w:rsid w:val="00F20BD6"/>
    <w:rsid w:val="00F21257"/>
    <w:rsid w:val="00F21A23"/>
    <w:rsid w:val="00F2360C"/>
    <w:rsid w:val="00F23C22"/>
    <w:rsid w:val="00F24103"/>
    <w:rsid w:val="00F243E8"/>
    <w:rsid w:val="00F24ABB"/>
    <w:rsid w:val="00F24B69"/>
    <w:rsid w:val="00F253CC"/>
    <w:rsid w:val="00F26122"/>
    <w:rsid w:val="00F26869"/>
    <w:rsid w:val="00F2772D"/>
    <w:rsid w:val="00F27E99"/>
    <w:rsid w:val="00F30635"/>
    <w:rsid w:val="00F3099F"/>
    <w:rsid w:val="00F31036"/>
    <w:rsid w:val="00F32D89"/>
    <w:rsid w:val="00F330DE"/>
    <w:rsid w:val="00F34193"/>
    <w:rsid w:val="00F34C98"/>
    <w:rsid w:val="00F35D1C"/>
    <w:rsid w:val="00F374DF"/>
    <w:rsid w:val="00F3758E"/>
    <w:rsid w:val="00F41A6B"/>
    <w:rsid w:val="00F42212"/>
    <w:rsid w:val="00F4225A"/>
    <w:rsid w:val="00F42DB7"/>
    <w:rsid w:val="00F42F11"/>
    <w:rsid w:val="00F43FD6"/>
    <w:rsid w:val="00F44287"/>
    <w:rsid w:val="00F44420"/>
    <w:rsid w:val="00F517F3"/>
    <w:rsid w:val="00F51A11"/>
    <w:rsid w:val="00F5247E"/>
    <w:rsid w:val="00F5284F"/>
    <w:rsid w:val="00F52AAD"/>
    <w:rsid w:val="00F52EB4"/>
    <w:rsid w:val="00F53FBC"/>
    <w:rsid w:val="00F54941"/>
    <w:rsid w:val="00F54BAC"/>
    <w:rsid w:val="00F5516C"/>
    <w:rsid w:val="00F55213"/>
    <w:rsid w:val="00F55CB1"/>
    <w:rsid w:val="00F5643F"/>
    <w:rsid w:val="00F575FB"/>
    <w:rsid w:val="00F57F5D"/>
    <w:rsid w:val="00F60113"/>
    <w:rsid w:val="00F621C8"/>
    <w:rsid w:val="00F621F8"/>
    <w:rsid w:val="00F62503"/>
    <w:rsid w:val="00F62C16"/>
    <w:rsid w:val="00F63F5B"/>
    <w:rsid w:val="00F64D3A"/>
    <w:rsid w:val="00F66639"/>
    <w:rsid w:val="00F667FD"/>
    <w:rsid w:val="00F6703B"/>
    <w:rsid w:val="00F672B9"/>
    <w:rsid w:val="00F6752D"/>
    <w:rsid w:val="00F67671"/>
    <w:rsid w:val="00F67837"/>
    <w:rsid w:val="00F67DAC"/>
    <w:rsid w:val="00F7119C"/>
    <w:rsid w:val="00F7238E"/>
    <w:rsid w:val="00F724E1"/>
    <w:rsid w:val="00F728D1"/>
    <w:rsid w:val="00F73B63"/>
    <w:rsid w:val="00F73EF0"/>
    <w:rsid w:val="00F74113"/>
    <w:rsid w:val="00F7736C"/>
    <w:rsid w:val="00F7759C"/>
    <w:rsid w:val="00F77D64"/>
    <w:rsid w:val="00F80664"/>
    <w:rsid w:val="00F80750"/>
    <w:rsid w:val="00F809FA"/>
    <w:rsid w:val="00F82ADD"/>
    <w:rsid w:val="00F830C0"/>
    <w:rsid w:val="00F83991"/>
    <w:rsid w:val="00F84333"/>
    <w:rsid w:val="00F847D8"/>
    <w:rsid w:val="00F85DC4"/>
    <w:rsid w:val="00F8616B"/>
    <w:rsid w:val="00F86BDB"/>
    <w:rsid w:val="00F86CB4"/>
    <w:rsid w:val="00F904FF"/>
    <w:rsid w:val="00F90C46"/>
    <w:rsid w:val="00F90F41"/>
    <w:rsid w:val="00F90FA2"/>
    <w:rsid w:val="00F92287"/>
    <w:rsid w:val="00F929DF"/>
    <w:rsid w:val="00F92AA2"/>
    <w:rsid w:val="00F933DE"/>
    <w:rsid w:val="00F93570"/>
    <w:rsid w:val="00F9402A"/>
    <w:rsid w:val="00F94B41"/>
    <w:rsid w:val="00F94E83"/>
    <w:rsid w:val="00F95062"/>
    <w:rsid w:val="00F951B3"/>
    <w:rsid w:val="00F96258"/>
    <w:rsid w:val="00F96295"/>
    <w:rsid w:val="00F97513"/>
    <w:rsid w:val="00FA153E"/>
    <w:rsid w:val="00FA176F"/>
    <w:rsid w:val="00FA1D4F"/>
    <w:rsid w:val="00FA2479"/>
    <w:rsid w:val="00FA28E8"/>
    <w:rsid w:val="00FA382E"/>
    <w:rsid w:val="00FA4E1B"/>
    <w:rsid w:val="00FA5FCE"/>
    <w:rsid w:val="00FA61E5"/>
    <w:rsid w:val="00FA6534"/>
    <w:rsid w:val="00FA6BDD"/>
    <w:rsid w:val="00FA6BED"/>
    <w:rsid w:val="00FA77FF"/>
    <w:rsid w:val="00FA79AD"/>
    <w:rsid w:val="00FA79CB"/>
    <w:rsid w:val="00FB01B8"/>
    <w:rsid w:val="00FB0A4D"/>
    <w:rsid w:val="00FB0F96"/>
    <w:rsid w:val="00FB13A5"/>
    <w:rsid w:val="00FB1ABF"/>
    <w:rsid w:val="00FB5226"/>
    <w:rsid w:val="00FB593E"/>
    <w:rsid w:val="00FB60AA"/>
    <w:rsid w:val="00FB64AF"/>
    <w:rsid w:val="00FB739B"/>
    <w:rsid w:val="00FC05FB"/>
    <w:rsid w:val="00FC0AF7"/>
    <w:rsid w:val="00FC100F"/>
    <w:rsid w:val="00FC2039"/>
    <w:rsid w:val="00FC257C"/>
    <w:rsid w:val="00FC2790"/>
    <w:rsid w:val="00FC2EB0"/>
    <w:rsid w:val="00FC5229"/>
    <w:rsid w:val="00FC5AB3"/>
    <w:rsid w:val="00FC7194"/>
    <w:rsid w:val="00FD0055"/>
    <w:rsid w:val="00FD1D65"/>
    <w:rsid w:val="00FD24DA"/>
    <w:rsid w:val="00FD31B1"/>
    <w:rsid w:val="00FD3A80"/>
    <w:rsid w:val="00FD3CA0"/>
    <w:rsid w:val="00FD44DA"/>
    <w:rsid w:val="00FD511D"/>
    <w:rsid w:val="00FD52AB"/>
    <w:rsid w:val="00FD5831"/>
    <w:rsid w:val="00FD5D4C"/>
    <w:rsid w:val="00FD6137"/>
    <w:rsid w:val="00FD684F"/>
    <w:rsid w:val="00FD70D1"/>
    <w:rsid w:val="00FD7435"/>
    <w:rsid w:val="00FE0941"/>
    <w:rsid w:val="00FE2137"/>
    <w:rsid w:val="00FE2C38"/>
    <w:rsid w:val="00FE2E8B"/>
    <w:rsid w:val="00FE3D8E"/>
    <w:rsid w:val="00FE44C6"/>
    <w:rsid w:val="00FE49C6"/>
    <w:rsid w:val="00FE4D0F"/>
    <w:rsid w:val="00FE50E0"/>
    <w:rsid w:val="00FE54C6"/>
    <w:rsid w:val="00FE5A52"/>
    <w:rsid w:val="00FE671F"/>
    <w:rsid w:val="00FE7948"/>
    <w:rsid w:val="00FF0181"/>
    <w:rsid w:val="00FF1838"/>
    <w:rsid w:val="00FF2456"/>
    <w:rsid w:val="00FF2468"/>
    <w:rsid w:val="00FF60D3"/>
    <w:rsid w:val="00FF60DE"/>
    <w:rsid w:val="00FF625E"/>
    <w:rsid w:val="00FF6E26"/>
    <w:rsid w:val="00FF775C"/>
    <w:rsid w:val="00FF7869"/>
    <w:rsid w:val="00FF7B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553C684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unhideWhenUsed="0"/>
    <w:lsdException w:name="Note Level 2" w:semiHidden="0" w:uiPriority="1" w:unhideWhenUsed="0" w:qFormat="1"/>
    <w:lsdException w:name="Note Level 3" w:semiHidden="0" w:uiPriority="60" w:unhideWhenUsed="0"/>
    <w:lsdException w:name="Note Level 4" w:semiHidden="0" w:uiPriority="61" w:unhideWhenUsed="0"/>
    <w:lsdException w:name="Note Level 5" w:semiHidden="0" w:uiPriority="62" w:unhideWhenUsed="0"/>
    <w:lsdException w:name="Note Level 6" w:semiHidden="0" w:uiPriority="63" w:unhideWhenUsed="0"/>
    <w:lsdException w:name="Note Level 7" w:semiHidden="0" w:uiPriority="64" w:unhideWhenUsed="0"/>
    <w:lsdException w:name="Note Level 8" w:semiHidden="0" w:uiPriority="65" w:unhideWhenUsed="0"/>
    <w:lsdException w:name="Note Level 9" w:semiHidden="0" w:uiPriority="66" w:unhideWhenUsed="0"/>
    <w:lsdException w:name="Placeholder Text" w:semiHidden="0" w:uiPriority="67" w:unhideWhenUsed="0"/>
    <w:lsdException w:name="No Spacing" w:semiHidden="0" w:uiPriority="1" w:unhideWhenUsed="0" w:qFormat="1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091E00"/>
    <w:pPr>
      <w:spacing w:after="200" w:line="276" w:lineRule="auto"/>
    </w:pPr>
    <w:rPr>
      <w:sz w:val="22"/>
      <w:szCs w:val="22"/>
      <w:lang w:val="nl-NL" w:eastAsia="en-US"/>
    </w:rPr>
  </w:style>
  <w:style w:type="paragraph" w:styleId="Kop1">
    <w:name w:val="heading 1"/>
    <w:basedOn w:val="Normaal"/>
    <w:next w:val="Normaal"/>
    <w:link w:val="Kop1Teken"/>
    <w:uiPriority w:val="9"/>
    <w:qFormat/>
    <w:rsid w:val="001B2E2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Kop2">
    <w:name w:val="heading 2"/>
    <w:basedOn w:val="Normaal"/>
    <w:next w:val="Normaal"/>
    <w:link w:val="Kop2Teken"/>
    <w:uiPriority w:val="9"/>
    <w:semiHidden/>
    <w:unhideWhenUsed/>
    <w:qFormat/>
    <w:rsid w:val="00394C7C"/>
    <w:pPr>
      <w:keepNext/>
      <w:keepLines/>
      <w:spacing w:before="200" w:after="0" w:line="36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Kop3">
    <w:name w:val="heading 3"/>
    <w:basedOn w:val="Normaal"/>
    <w:next w:val="Normaal"/>
    <w:link w:val="Kop3Teken"/>
    <w:uiPriority w:val="9"/>
    <w:unhideWhenUsed/>
    <w:qFormat/>
    <w:rsid w:val="00294CB1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  <w:sz w:val="20"/>
      <w:szCs w:val="20"/>
      <w:lang w:val="x-none" w:eastAsia="x-none"/>
    </w:rPr>
  </w:style>
  <w:style w:type="paragraph" w:styleId="Kop4">
    <w:name w:val="heading 4"/>
    <w:basedOn w:val="Normaal"/>
    <w:next w:val="Normaal"/>
    <w:link w:val="Kop4Teken"/>
    <w:uiPriority w:val="9"/>
    <w:semiHidden/>
    <w:unhideWhenUsed/>
    <w:qFormat/>
    <w:rsid w:val="0050018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9164EC"/>
    <w:rPr>
      <w:sz w:val="22"/>
      <w:szCs w:val="22"/>
      <w:lang w:val="nl-NL" w:eastAsia="en-US"/>
    </w:rPr>
  </w:style>
  <w:style w:type="paragraph" w:styleId="Koptekst">
    <w:name w:val="header"/>
    <w:basedOn w:val="Normaal"/>
    <w:link w:val="KoptekstTeken"/>
    <w:uiPriority w:val="99"/>
    <w:unhideWhenUsed/>
    <w:rsid w:val="009164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Teken">
    <w:name w:val="Koptekst Teken"/>
    <w:basedOn w:val="Standaardalinea-lettertype"/>
    <w:link w:val="Koptekst"/>
    <w:uiPriority w:val="99"/>
    <w:rsid w:val="009164EC"/>
  </w:style>
  <w:style w:type="paragraph" w:styleId="Voettekst">
    <w:name w:val="footer"/>
    <w:basedOn w:val="Normaal"/>
    <w:link w:val="VoettekstTeken"/>
    <w:uiPriority w:val="99"/>
    <w:unhideWhenUsed/>
    <w:rsid w:val="009164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9164EC"/>
  </w:style>
  <w:style w:type="paragraph" w:styleId="Ballontekst">
    <w:name w:val="Balloon Text"/>
    <w:basedOn w:val="Normaal"/>
    <w:link w:val="BallontekstTeken"/>
    <w:uiPriority w:val="99"/>
    <w:semiHidden/>
    <w:unhideWhenUsed/>
    <w:rsid w:val="009164EC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BallontekstTeken">
    <w:name w:val="Ballontekst Teken"/>
    <w:link w:val="Ballontekst"/>
    <w:uiPriority w:val="99"/>
    <w:semiHidden/>
    <w:rsid w:val="009164EC"/>
    <w:rPr>
      <w:rFonts w:ascii="Tahoma" w:hAnsi="Tahoma" w:cs="Tahoma"/>
      <w:sz w:val="16"/>
      <w:szCs w:val="16"/>
    </w:rPr>
  </w:style>
  <w:style w:type="table" w:styleId="Tabelraster">
    <w:name w:val="Table Grid"/>
    <w:basedOn w:val="Standaardtabel"/>
    <w:uiPriority w:val="59"/>
    <w:rsid w:val="00F52AA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uthor">
    <w:name w:val="author"/>
    <w:basedOn w:val="Standaardalinea-lettertype"/>
    <w:rsid w:val="00010218"/>
  </w:style>
  <w:style w:type="character" w:styleId="Hyperlink">
    <w:name w:val="Hyperlink"/>
    <w:uiPriority w:val="99"/>
    <w:unhideWhenUsed/>
    <w:rsid w:val="001625E5"/>
    <w:rPr>
      <w:color w:val="0000FF"/>
      <w:u w:val="single"/>
    </w:rPr>
  </w:style>
  <w:style w:type="character" w:customStyle="1" w:styleId="apple-style-span">
    <w:name w:val="apple-style-span"/>
    <w:basedOn w:val="Standaardalinea-lettertype"/>
    <w:rsid w:val="002E2D08"/>
  </w:style>
  <w:style w:type="character" w:customStyle="1" w:styleId="Kop3Teken">
    <w:name w:val="Kop 3 Teken"/>
    <w:link w:val="Kop3"/>
    <w:uiPriority w:val="9"/>
    <w:rsid w:val="00294CB1"/>
    <w:rPr>
      <w:rFonts w:ascii="Cambria" w:eastAsia="Times New Roman" w:hAnsi="Cambria" w:cs="Times New Roman"/>
      <w:b/>
      <w:bCs/>
      <w:color w:val="4F81BD"/>
    </w:rPr>
  </w:style>
  <w:style w:type="character" w:customStyle="1" w:styleId="grey">
    <w:name w:val="grey"/>
    <w:basedOn w:val="Standaardalinea-lettertype"/>
    <w:rsid w:val="00294CB1"/>
  </w:style>
  <w:style w:type="paragraph" w:customStyle="1" w:styleId="by">
    <w:name w:val="by"/>
    <w:basedOn w:val="Normaal"/>
    <w:rsid w:val="00294CB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l-NL"/>
    </w:rPr>
  </w:style>
  <w:style w:type="character" w:customStyle="1" w:styleId="apple-converted-space">
    <w:name w:val="apple-converted-space"/>
    <w:basedOn w:val="Standaardalinea-lettertype"/>
    <w:rsid w:val="00294CB1"/>
  </w:style>
  <w:style w:type="character" w:customStyle="1" w:styleId="person">
    <w:name w:val="person"/>
    <w:basedOn w:val="Standaardalinea-lettertype"/>
    <w:rsid w:val="00294CB1"/>
  </w:style>
  <w:style w:type="paragraph" w:styleId="Normaalweb">
    <w:name w:val="Normal (Web)"/>
    <w:basedOn w:val="Normaal"/>
    <w:uiPriority w:val="99"/>
    <w:unhideWhenUsed/>
    <w:rsid w:val="00294CB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l-NL"/>
    </w:rPr>
  </w:style>
  <w:style w:type="character" w:styleId="Nadruk">
    <w:name w:val="Emphasis"/>
    <w:uiPriority w:val="20"/>
    <w:qFormat/>
    <w:rsid w:val="00294CB1"/>
    <w:rPr>
      <w:i/>
      <w:iCs/>
    </w:rPr>
  </w:style>
  <w:style w:type="character" w:styleId="Verwijzingopmerking">
    <w:name w:val="annotation reference"/>
    <w:uiPriority w:val="99"/>
    <w:semiHidden/>
    <w:unhideWhenUsed/>
    <w:rsid w:val="00086EDF"/>
    <w:rPr>
      <w:sz w:val="16"/>
      <w:szCs w:val="16"/>
    </w:rPr>
  </w:style>
  <w:style w:type="paragraph" w:styleId="Tekstopmerking">
    <w:name w:val="annotation text"/>
    <w:basedOn w:val="Normaal"/>
    <w:link w:val="TekstopmerkingTeken"/>
    <w:uiPriority w:val="99"/>
    <w:semiHidden/>
    <w:unhideWhenUsed/>
    <w:rsid w:val="00086EDF"/>
    <w:rPr>
      <w:sz w:val="20"/>
      <w:szCs w:val="20"/>
    </w:rPr>
  </w:style>
  <w:style w:type="character" w:customStyle="1" w:styleId="TekstopmerkingTeken">
    <w:name w:val="Tekst opmerking Teken"/>
    <w:link w:val="Tekstopmerking"/>
    <w:uiPriority w:val="99"/>
    <w:semiHidden/>
    <w:rsid w:val="00086EDF"/>
    <w:rPr>
      <w:lang w:eastAsia="en-US"/>
    </w:rPr>
  </w:style>
  <w:style w:type="paragraph" w:styleId="Onderwerpvanopmerking">
    <w:name w:val="annotation subject"/>
    <w:basedOn w:val="Tekstopmerking"/>
    <w:next w:val="Tekstopmerking"/>
    <w:link w:val="OnderwerpvanopmerkingTeken"/>
    <w:uiPriority w:val="99"/>
    <w:semiHidden/>
    <w:unhideWhenUsed/>
    <w:rsid w:val="00086EDF"/>
    <w:rPr>
      <w:b/>
      <w:bCs/>
    </w:rPr>
  </w:style>
  <w:style w:type="character" w:customStyle="1" w:styleId="OnderwerpvanopmerkingTeken">
    <w:name w:val="Onderwerp van opmerking Teken"/>
    <w:link w:val="Onderwerpvanopmerking"/>
    <w:uiPriority w:val="99"/>
    <w:semiHidden/>
    <w:rsid w:val="00086EDF"/>
    <w:rPr>
      <w:b/>
      <w:bCs/>
      <w:lang w:eastAsia="en-US"/>
    </w:rPr>
  </w:style>
  <w:style w:type="paragraph" w:styleId="Lijstalinea">
    <w:name w:val="List Paragraph"/>
    <w:basedOn w:val="Normaal"/>
    <w:uiPriority w:val="34"/>
    <w:qFormat/>
    <w:rsid w:val="009F72E4"/>
    <w:pPr>
      <w:ind w:left="720"/>
      <w:contextualSpacing/>
    </w:pPr>
  </w:style>
  <w:style w:type="character" w:customStyle="1" w:styleId="st">
    <w:name w:val="st"/>
    <w:basedOn w:val="Standaardalinea-lettertype"/>
    <w:rsid w:val="006D77D9"/>
  </w:style>
  <w:style w:type="character" w:customStyle="1" w:styleId="Kop1Teken">
    <w:name w:val="Kop 1 Teken"/>
    <w:basedOn w:val="Standaardalinea-lettertype"/>
    <w:link w:val="Kop1"/>
    <w:uiPriority w:val="9"/>
    <w:rsid w:val="001B2E2A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val="nl-NL" w:eastAsia="en-US"/>
    </w:rPr>
  </w:style>
  <w:style w:type="character" w:customStyle="1" w:styleId="tgc">
    <w:name w:val="_tgc"/>
    <w:basedOn w:val="Standaardalinea-lettertype"/>
    <w:rsid w:val="000A672B"/>
  </w:style>
  <w:style w:type="character" w:customStyle="1" w:styleId="deftext">
    <w:name w:val="def_text"/>
    <w:basedOn w:val="Standaardalinea-lettertype"/>
    <w:rsid w:val="00B3161C"/>
  </w:style>
  <w:style w:type="character" w:customStyle="1" w:styleId="snote">
    <w:name w:val="snote"/>
    <w:basedOn w:val="Standaardalinea-lettertype"/>
    <w:rsid w:val="00135127"/>
  </w:style>
  <w:style w:type="character" w:customStyle="1" w:styleId="bc">
    <w:name w:val="bc"/>
    <w:basedOn w:val="Standaardalinea-lettertype"/>
    <w:rsid w:val="00135127"/>
  </w:style>
  <w:style w:type="character" w:customStyle="1" w:styleId="style-scope">
    <w:name w:val="style-scope"/>
    <w:basedOn w:val="Standaardalinea-lettertype"/>
    <w:rsid w:val="00350B01"/>
  </w:style>
  <w:style w:type="character" w:customStyle="1" w:styleId="Kop2Teken">
    <w:name w:val="Kop 2 Teken"/>
    <w:basedOn w:val="Standaardalinea-lettertype"/>
    <w:link w:val="Kop2"/>
    <w:uiPriority w:val="9"/>
    <w:semiHidden/>
    <w:rsid w:val="00394C7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nl-NL" w:eastAsia="en-US"/>
    </w:rPr>
  </w:style>
  <w:style w:type="paragraph" w:customStyle="1" w:styleId="amp-o-paragraph--bold">
    <w:name w:val="amp-o-paragraph--bold"/>
    <w:basedOn w:val="Normaal"/>
    <w:rsid w:val="009763DD"/>
    <w:pPr>
      <w:spacing w:before="100" w:beforeAutospacing="1" w:after="100" w:afterAutospacing="1" w:line="240" w:lineRule="auto"/>
    </w:pPr>
    <w:rPr>
      <w:rFonts w:ascii="Times" w:eastAsiaTheme="minorEastAsia" w:hAnsi="Times" w:cstheme="minorBidi"/>
      <w:sz w:val="20"/>
      <w:szCs w:val="20"/>
      <w:lang w:val="en-US" w:eastAsia="nl-NL"/>
    </w:rPr>
  </w:style>
  <w:style w:type="paragraph" w:customStyle="1" w:styleId="amp-o-paragraph">
    <w:name w:val="amp-o-paragraph"/>
    <w:basedOn w:val="Normaal"/>
    <w:rsid w:val="009763DD"/>
    <w:pPr>
      <w:spacing w:before="100" w:beforeAutospacing="1" w:after="100" w:afterAutospacing="1" w:line="240" w:lineRule="auto"/>
    </w:pPr>
    <w:rPr>
      <w:rFonts w:ascii="Times" w:eastAsiaTheme="minorEastAsia" w:hAnsi="Times" w:cstheme="minorBidi"/>
      <w:sz w:val="20"/>
      <w:szCs w:val="20"/>
      <w:lang w:val="en-US" w:eastAsia="nl-NL"/>
    </w:rPr>
  </w:style>
  <w:style w:type="character" w:customStyle="1" w:styleId="js-about-item-abstr">
    <w:name w:val="js-about-item-abstr"/>
    <w:basedOn w:val="Standaardalinea-lettertype"/>
    <w:rsid w:val="001E240C"/>
  </w:style>
  <w:style w:type="character" w:customStyle="1" w:styleId="dttext">
    <w:name w:val="dttext"/>
    <w:basedOn w:val="Standaardalinea-lettertype"/>
    <w:rsid w:val="004E397F"/>
  </w:style>
  <w:style w:type="character" w:customStyle="1" w:styleId="header-defaultcaption1b6mw">
    <w:name w:val="header-default__caption___1b6mw"/>
    <w:basedOn w:val="Standaardalinea-lettertype"/>
    <w:rsid w:val="004E397F"/>
  </w:style>
  <w:style w:type="character" w:customStyle="1" w:styleId="Kop4Teken">
    <w:name w:val="Kop 4 Teken"/>
    <w:basedOn w:val="Standaardalinea-lettertype"/>
    <w:link w:val="Kop4"/>
    <w:uiPriority w:val="9"/>
    <w:semiHidden/>
    <w:rsid w:val="00500187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val="nl-NL" w:eastAsia="en-US"/>
    </w:rPr>
  </w:style>
  <w:style w:type="character" w:customStyle="1" w:styleId="commentsheading-title-text">
    <w:name w:val="comments__heading-title-text"/>
    <w:basedOn w:val="Standaardalinea-lettertype"/>
    <w:rsid w:val="00500187"/>
  </w:style>
  <w:style w:type="character" w:customStyle="1" w:styleId="hgkelc">
    <w:name w:val="hgkelc"/>
    <w:basedOn w:val="Standaardalinea-lettertype"/>
    <w:rsid w:val="00523343"/>
  </w:style>
  <w:style w:type="character" w:styleId="GevolgdeHyperlink">
    <w:name w:val="FollowedHyperlink"/>
    <w:basedOn w:val="Standaardalinea-lettertype"/>
    <w:uiPriority w:val="99"/>
    <w:semiHidden/>
    <w:unhideWhenUsed/>
    <w:rsid w:val="00283749"/>
    <w:rPr>
      <w:color w:val="800080" w:themeColor="followedHyperlink"/>
      <w:u w:val="single"/>
    </w:rPr>
  </w:style>
  <w:style w:type="character" w:customStyle="1" w:styleId="ky2igmncmogjharherah">
    <w:name w:val="ky2igmncmogjharherah"/>
    <w:basedOn w:val="Standaardalinea-lettertype"/>
    <w:rsid w:val="008349A4"/>
  </w:style>
  <w:style w:type="paragraph" w:customStyle="1" w:styleId="Default">
    <w:name w:val="Default"/>
    <w:rsid w:val="007A3531"/>
    <w:pPr>
      <w:pBdr>
        <w:top w:val="nil"/>
        <w:left w:val="nil"/>
        <w:bottom w:val="nil"/>
        <w:right w:val="nil"/>
        <w:between w:val="nil"/>
        <w:bar w:val="nil"/>
      </w:pBdr>
      <w:spacing w:before="160" w:line="288" w:lineRule="auto"/>
    </w:pPr>
    <w:rPr>
      <w:rFonts w:ascii="Helvetica Neue" w:eastAsia="Arial Unicode MS" w:hAnsi="Helvetica Neue" w:cs="Arial Unicode MS"/>
      <w:color w:val="000000"/>
      <w:sz w:val="24"/>
      <w:szCs w:val="24"/>
      <w:bdr w:val="nil"/>
      <w14:textOutline w14:w="0" w14:cap="flat" w14:cmpd="sng" w14:algn="ctr">
        <w14:noFill/>
        <w14:prstDash w14:val="solid"/>
        <w14:bevel/>
      </w14:textOutline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unhideWhenUsed="0"/>
    <w:lsdException w:name="Note Level 2" w:semiHidden="0" w:uiPriority="1" w:unhideWhenUsed="0" w:qFormat="1"/>
    <w:lsdException w:name="Note Level 3" w:semiHidden="0" w:uiPriority="60" w:unhideWhenUsed="0"/>
    <w:lsdException w:name="Note Level 4" w:semiHidden="0" w:uiPriority="61" w:unhideWhenUsed="0"/>
    <w:lsdException w:name="Note Level 5" w:semiHidden="0" w:uiPriority="62" w:unhideWhenUsed="0"/>
    <w:lsdException w:name="Note Level 6" w:semiHidden="0" w:uiPriority="63" w:unhideWhenUsed="0"/>
    <w:lsdException w:name="Note Level 7" w:semiHidden="0" w:uiPriority="64" w:unhideWhenUsed="0"/>
    <w:lsdException w:name="Note Level 8" w:semiHidden="0" w:uiPriority="65" w:unhideWhenUsed="0"/>
    <w:lsdException w:name="Note Level 9" w:semiHidden="0" w:uiPriority="66" w:unhideWhenUsed="0"/>
    <w:lsdException w:name="Placeholder Text" w:semiHidden="0" w:uiPriority="67" w:unhideWhenUsed="0"/>
    <w:lsdException w:name="No Spacing" w:semiHidden="0" w:uiPriority="1" w:unhideWhenUsed="0" w:qFormat="1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091E00"/>
    <w:pPr>
      <w:spacing w:after="200" w:line="276" w:lineRule="auto"/>
    </w:pPr>
    <w:rPr>
      <w:sz w:val="22"/>
      <w:szCs w:val="22"/>
      <w:lang w:val="nl-NL" w:eastAsia="en-US"/>
    </w:rPr>
  </w:style>
  <w:style w:type="paragraph" w:styleId="Kop1">
    <w:name w:val="heading 1"/>
    <w:basedOn w:val="Normaal"/>
    <w:next w:val="Normaal"/>
    <w:link w:val="Kop1Teken"/>
    <w:uiPriority w:val="9"/>
    <w:qFormat/>
    <w:rsid w:val="001B2E2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Kop2">
    <w:name w:val="heading 2"/>
    <w:basedOn w:val="Normaal"/>
    <w:next w:val="Normaal"/>
    <w:link w:val="Kop2Teken"/>
    <w:uiPriority w:val="9"/>
    <w:semiHidden/>
    <w:unhideWhenUsed/>
    <w:qFormat/>
    <w:rsid w:val="00394C7C"/>
    <w:pPr>
      <w:keepNext/>
      <w:keepLines/>
      <w:spacing w:before="200" w:after="0" w:line="36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Kop3">
    <w:name w:val="heading 3"/>
    <w:basedOn w:val="Normaal"/>
    <w:next w:val="Normaal"/>
    <w:link w:val="Kop3Teken"/>
    <w:uiPriority w:val="9"/>
    <w:unhideWhenUsed/>
    <w:qFormat/>
    <w:rsid w:val="00294CB1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  <w:sz w:val="20"/>
      <w:szCs w:val="20"/>
      <w:lang w:val="x-none" w:eastAsia="x-none"/>
    </w:rPr>
  </w:style>
  <w:style w:type="paragraph" w:styleId="Kop4">
    <w:name w:val="heading 4"/>
    <w:basedOn w:val="Normaal"/>
    <w:next w:val="Normaal"/>
    <w:link w:val="Kop4Teken"/>
    <w:uiPriority w:val="9"/>
    <w:semiHidden/>
    <w:unhideWhenUsed/>
    <w:qFormat/>
    <w:rsid w:val="0050018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9164EC"/>
    <w:rPr>
      <w:sz w:val="22"/>
      <w:szCs w:val="22"/>
      <w:lang w:val="nl-NL" w:eastAsia="en-US"/>
    </w:rPr>
  </w:style>
  <w:style w:type="paragraph" w:styleId="Koptekst">
    <w:name w:val="header"/>
    <w:basedOn w:val="Normaal"/>
    <w:link w:val="KoptekstTeken"/>
    <w:uiPriority w:val="99"/>
    <w:unhideWhenUsed/>
    <w:rsid w:val="009164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Teken">
    <w:name w:val="Koptekst Teken"/>
    <w:basedOn w:val="Standaardalinea-lettertype"/>
    <w:link w:val="Koptekst"/>
    <w:uiPriority w:val="99"/>
    <w:rsid w:val="009164EC"/>
  </w:style>
  <w:style w:type="paragraph" w:styleId="Voettekst">
    <w:name w:val="footer"/>
    <w:basedOn w:val="Normaal"/>
    <w:link w:val="VoettekstTeken"/>
    <w:uiPriority w:val="99"/>
    <w:unhideWhenUsed/>
    <w:rsid w:val="009164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9164EC"/>
  </w:style>
  <w:style w:type="paragraph" w:styleId="Ballontekst">
    <w:name w:val="Balloon Text"/>
    <w:basedOn w:val="Normaal"/>
    <w:link w:val="BallontekstTeken"/>
    <w:uiPriority w:val="99"/>
    <w:semiHidden/>
    <w:unhideWhenUsed/>
    <w:rsid w:val="009164EC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BallontekstTeken">
    <w:name w:val="Ballontekst Teken"/>
    <w:link w:val="Ballontekst"/>
    <w:uiPriority w:val="99"/>
    <w:semiHidden/>
    <w:rsid w:val="009164EC"/>
    <w:rPr>
      <w:rFonts w:ascii="Tahoma" w:hAnsi="Tahoma" w:cs="Tahoma"/>
      <w:sz w:val="16"/>
      <w:szCs w:val="16"/>
    </w:rPr>
  </w:style>
  <w:style w:type="table" w:styleId="Tabelraster">
    <w:name w:val="Table Grid"/>
    <w:basedOn w:val="Standaardtabel"/>
    <w:uiPriority w:val="59"/>
    <w:rsid w:val="00F52AA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uthor">
    <w:name w:val="author"/>
    <w:basedOn w:val="Standaardalinea-lettertype"/>
    <w:rsid w:val="00010218"/>
  </w:style>
  <w:style w:type="character" w:styleId="Hyperlink">
    <w:name w:val="Hyperlink"/>
    <w:uiPriority w:val="99"/>
    <w:unhideWhenUsed/>
    <w:rsid w:val="001625E5"/>
    <w:rPr>
      <w:color w:val="0000FF"/>
      <w:u w:val="single"/>
    </w:rPr>
  </w:style>
  <w:style w:type="character" w:customStyle="1" w:styleId="apple-style-span">
    <w:name w:val="apple-style-span"/>
    <w:basedOn w:val="Standaardalinea-lettertype"/>
    <w:rsid w:val="002E2D08"/>
  </w:style>
  <w:style w:type="character" w:customStyle="1" w:styleId="Kop3Teken">
    <w:name w:val="Kop 3 Teken"/>
    <w:link w:val="Kop3"/>
    <w:uiPriority w:val="9"/>
    <w:rsid w:val="00294CB1"/>
    <w:rPr>
      <w:rFonts w:ascii="Cambria" w:eastAsia="Times New Roman" w:hAnsi="Cambria" w:cs="Times New Roman"/>
      <w:b/>
      <w:bCs/>
      <w:color w:val="4F81BD"/>
    </w:rPr>
  </w:style>
  <w:style w:type="character" w:customStyle="1" w:styleId="grey">
    <w:name w:val="grey"/>
    <w:basedOn w:val="Standaardalinea-lettertype"/>
    <w:rsid w:val="00294CB1"/>
  </w:style>
  <w:style w:type="paragraph" w:customStyle="1" w:styleId="by">
    <w:name w:val="by"/>
    <w:basedOn w:val="Normaal"/>
    <w:rsid w:val="00294CB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l-NL"/>
    </w:rPr>
  </w:style>
  <w:style w:type="character" w:customStyle="1" w:styleId="apple-converted-space">
    <w:name w:val="apple-converted-space"/>
    <w:basedOn w:val="Standaardalinea-lettertype"/>
    <w:rsid w:val="00294CB1"/>
  </w:style>
  <w:style w:type="character" w:customStyle="1" w:styleId="person">
    <w:name w:val="person"/>
    <w:basedOn w:val="Standaardalinea-lettertype"/>
    <w:rsid w:val="00294CB1"/>
  </w:style>
  <w:style w:type="paragraph" w:styleId="Normaalweb">
    <w:name w:val="Normal (Web)"/>
    <w:basedOn w:val="Normaal"/>
    <w:uiPriority w:val="99"/>
    <w:unhideWhenUsed/>
    <w:rsid w:val="00294CB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l-NL"/>
    </w:rPr>
  </w:style>
  <w:style w:type="character" w:styleId="Nadruk">
    <w:name w:val="Emphasis"/>
    <w:uiPriority w:val="20"/>
    <w:qFormat/>
    <w:rsid w:val="00294CB1"/>
    <w:rPr>
      <w:i/>
      <w:iCs/>
    </w:rPr>
  </w:style>
  <w:style w:type="character" w:styleId="Verwijzingopmerking">
    <w:name w:val="annotation reference"/>
    <w:uiPriority w:val="99"/>
    <w:semiHidden/>
    <w:unhideWhenUsed/>
    <w:rsid w:val="00086EDF"/>
    <w:rPr>
      <w:sz w:val="16"/>
      <w:szCs w:val="16"/>
    </w:rPr>
  </w:style>
  <w:style w:type="paragraph" w:styleId="Tekstopmerking">
    <w:name w:val="annotation text"/>
    <w:basedOn w:val="Normaal"/>
    <w:link w:val="TekstopmerkingTeken"/>
    <w:uiPriority w:val="99"/>
    <w:semiHidden/>
    <w:unhideWhenUsed/>
    <w:rsid w:val="00086EDF"/>
    <w:rPr>
      <w:sz w:val="20"/>
      <w:szCs w:val="20"/>
    </w:rPr>
  </w:style>
  <w:style w:type="character" w:customStyle="1" w:styleId="TekstopmerkingTeken">
    <w:name w:val="Tekst opmerking Teken"/>
    <w:link w:val="Tekstopmerking"/>
    <w:uiPriority w:val="99"/>
    <w:semiHidden/>
    <w:rsid w:val="00086EDF"/>
    <w:rPr>
      <w:lang w:eastAsia="en-US"/>
    </w:rPr>
  </w:style>
  <w:style w:type="paragraph" w:styleId="Onderwerpvanopmerking">
    <w:name w:val="annotation subject"/>
    <w:basedOn w:val="Tekstopmerking"/>
    <w:next w:val="Tekstopmerking"/>
    <w:link w:val="OnderwerpvanopmerkingTeken"/>
    <w:uiPriority w:val="99"/>
    <w:semiHidden/>
    <w:unhideWhenUsed/>
    <w:rsid w:val="00086EDF"/>
    <w:rPr>
      <w:b/>
      <w:bCs/>
    </w:rPr>
  </w:style>
  <w:style w:type="character" w:customStyle="1" w:styleId="OnderwerpvanopmerkingTeken">
    <w:name w:val="Onderwerp van opmerking Teken"/>
    <w:link w:val="Onderwerpvanopmerking"/>
    <w:uiPriority w:val="99"/>
    <w:semiHidden/>
    <w:rsid w:val="00086EDF"/>
    <w:rPr>
      <w:b/>
      <w:bCs/>
      <w:lang w:eastAsia="en-US"/>
    </w:rPr>
  </w:style>
  <w:style w:type="paragraph" w:styleId="Lijstalinea">
    <w:name w:val="List Paragraph"/>
    <w:basedOn w:val="Normaal"/>
    <w:uiPriority w:val="34"/>
    <w:qFormat/>
    <w:rsid w:val="009F72E4"/>
    <w:pPr>
      <w:ind w:left="720"/>
      <w:contextualSpacing/>
    </w:pPr>
  </w:style>
  <w:style w:type="character" w:customStyle="1" w:styleId="st">
    <w:name w:val="st"/>
    <w:basedOn w:val="Standaardalinea-lettertype"/>
    <w:rsid w:val="006D77D9"/>
  </w:style>
  <w:style w:type="character" w:customStyle="1" w:styleId="Kop1Teken">
    <w:name w:val="Kop 1 Teken"/>
    <w:basedOn w:val="Standaardalinea-lettertype"/>
    <w:link w:val="Kop1"/>
    <w:uiPriority w:val="9"/>
    <w:rsid w:val="001B2E2A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val="nl-NL" w:eastAsia="en-US"/>
    </w:rPr>
  </w:style>
  <w:style w:type="character" w:customStyle="1" w:styleId="tgc">
    <w:name w:val="_tgc"/>
    <w:basedOn w:val="Standaardalinea-lettertype"/>
    <w:rsid w:val="000A672B"/>
  </w:style>
  <w:style w:type="character" w:customStyle="1" w:styleId="deftext">
    <w:name w:val="def_text"/>
    <w:basedOn w:val="Standaardalinea-lettertype"/>
    <w:rsid w:val="00B3161C"/>
  </w:style>
  <w:style w:type="character" w:customStyle="1" w:styleId="snote">
    <w:name w:val="snote"/>
    <w:basedOn w:val="Standaardalinea-lettertype"/>
    <w:rsid w:val="00135127"/>
  </w:style>
  <w:style w:type="character" w:customStyle="1" w:styleId="bc">
    <w:name w:val="bc"/>
    <w:basedOn w:val="Standaardalinea-lettertype"/>
    <w:rsid w:val="00135127"/>
  </w:style>
  <w:style w:type="character" w:customStyle="1" w:styleId="style-scope">
    <w:name w:val="style-scope"/>
    <w:basedOn w:val="Standaardalinea-lettertype"/>
    <w:rsid w:val="00350B01"/>
  </w:style>
  <w:style w:type="character" w:customStyle="1" w:styleId="Kop2Teken">
    <w:name w:val="Kop 2 Teken"/>
    <w:basedOn w:val="Standaardalinea-lettertype"/>
    <w:link w:val="Kop2"/>
    <w:uiPriority w:val="9"/>
    <w:semiHidden/>
    <w:rsid w:val="00394C7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nl-NL" w:eastAsia="en-US"/>
    </w:rPr>
  </w:style>
  <w:style w:type="paragraph" w:customStyle="1" w:styleId="amp-o-paragraph--bold">
    <w:name w:val="amp-o-paragraph--bold"/>
    <w:basedOn w:val="Normaal"/>
    <w:rsid w:val="009763DD"/>
    <w:pPr>
      <w:spacing w:before="100" w:beforeAutospacing="1" w:after="100" w:afterAutospacing="1" w:line="240" w:lineRule="auto"/>
    </w:pPr>
    <w:rPr>
      <w:rFonts w:ascii="Times" w:eastAsiaTheme="minorEastAsia" w:hAnsi="Times" w:cstheme="minorBidi"/>
      <w:sz w:val="20"/>
      <w:szCs w:val="20"/>
      <w:lang w:val="en-US" w:eastAsia="nl-NL"/>
    </w:rPr>
  </w:style>
  <w:style w:type="paragraph" w:customStyle="1" w:styleId="amp-o-paragraph">
    <w:name w:val="amp-o-paragraph"/>
    <w:basedOn w:val="Normaal"/>
    <w:rsid w:val="009763DD"/>
    <w:pPr>
      <w:spacing w:before="100" w:beforeAutospacing="1" w:after="100" w:afterAutospacing="1" w:line="240" w:lineRule="auto"/>
    </w:pPr>
    <w:rPr>
      <w:rFonts w:ascii="Times" w:eastAsiaTheme="minorEastAsia" w:hAnsi="Times" w:cstheme="minorBidi"/>
      <w:sz w:val="20"/>
      <w:szCs w:val="20"/>
      <w:lang w:val="en-US" w:eastAsia="nl-NL"/>
    </w:rPr>
  </w:style>
  <w:style w:type="character" w:customStyle="1" w:styleId="js-about-item-abstr">
    <w:name w:val="js-about-item-abstr"/>
    <w:basedOn w:val="Standaardalinea-lettertype"/>
    <w:rsid w:val="001E240C"/>
  </w:style>
  <w:style w:type="character" w:customStyle="1" w:styleId="dttext">
    <w:name w:val="dttext"/>
    <w:basedOn w:val="Standaardalinea-lettertype"/>
    <w:rsid w:val="004E397F"/>
  </w:style>
  <w:style w:type="character" w:customStyle="1" w:styleId="header-defaultcaption1b6mw">
    <w:name w:val="header-default__caption___1b6mw"/>
    <w:basedOn w:val="Standaardalinea-lettertype"/>
    <w:rsid w:val="004E397F"/>
  </w:style>
  <w:style w:type="character" w:customStyle="1" w:styleId="Kop4Teken">
    <w:name w:val="Kop 4 Teken"/>
    <w:basedOn w:val="Standaardalinea-lettertype"/>
    <w:link w:val="Kop4"/>
    <w:uiPriority w:val="9"/>
    <w:semiHidden/>
    <w:rsid w:val="00500187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val="nl-NL" w:eastAsia="en-US"/>
    </w:rPr>
  </w:style>
  <w:style w:type="character" w:customStyle="1" w:styleId="commentsheading-title-text">
    <w:name w:val="comments__heading-title-text"/>
    <w:basedOn w:val="Standaardalinea-lettertype"/>
    <w:rsid w:val="00500187"/>
  </w:style>
  <w:style w:type="character" w:customStyle="1" w:styleId="hgkelc">
    <w:name w:val="hgkelc"/>
    <w:basedOn w:val="Standaardalinea-lettertype"/>
    <w:rsid w:val="00523343"/>
  </w:style>
  <w:style w:type="character" w:styleId="GevolgdeHyperlink">
    <w:name w:val="FollowedHyperlink"/>
    <w:basedOn w:val="Standaardalinea-lettertype"/>
    <w:uiPriority w:val="99"/>
    <w:semiHidden/>
    <w:unhideWhenUsed/>
    <w:rsid w:val="00283749"/>
    <w:rPr>
      <w:color w:val="800080" w:themeColor="followedHyperlink"/>
      <w:u w:val="single"/>
    </w:rPr>
  </w:style>
  <w:style w:type="character" w:customStyle="1" w:styleId="ky2igmncmogjharherah">
    <w:name w:val="ky2igmncmogjharherah"/>
    <w:basedOn w:val="Standaardalinea-lettertype"/>
    <w:rsid w:val="008349A4"/>
  </w:style>
  <w:style w:type="paragraph" w:customStyle="1" w:styleId="Default">
    <w:name w:val="Default"/>
    <w:rsid w:val="007A3531"/>
    <w:pPr>
      <w:pBdr>
        <w:top w:val="nil"/>
        <w:left w:val="nil"/>
        <w:bottom w:val="nil"/>
        <w:right w:val="nil"/>
        <w:between w:val="nil"/>
        <w:bar w:val="nil"/>
      </w:pBdr>
      <w:spacing w:before="160" w:line="288" w:lineRule="auto"/>
    </w:pPr>
    <w:rPr>
      <w:rFonts w:ascii="Helvetica Neue" w:eastAsia="Arial Unicode MS" w:hAnsi="Helvetica Neue" w:cs="Arial Unicode MS"/>
      <w:color w:val="000000"/>
      <w:sz w:val="24"/>
      <w:szCs w:val="24"/>
      <w:bdr w:val="nil"/>
      <w14:textOutline w14:w="0" w14:cap="flat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2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57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55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91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57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13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2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8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25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94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59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1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71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1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1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28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18509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E5E5E5"/>
            <w:bottom w:val="none" w:sz="0" w:space="0" w:color="auto"/>
            <w:right w:val="single" w:sz="6" w:space="0" w:color="E5E5E5"/>
          </w:divBdr>
          <w:divsChild>
            <w:div w:id="566960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362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884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6507457">
                          <w:marLeft w:val="0"/>
                          <w:marRight w:val="0"/>
                          <w:marTop w:val="90"/>
                          <w:marBottom w:val="9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325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4561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E5E5E5"/>
            <w:bottom w:val="none" w:sz="0" w:space="0" w:color="auto"/>
            <w:right w:val="single" w:sz="6" w:space="0" w:color="E5E5E5"/>
          </w:divBdr>
          <w:divsChild>
            <w:div w:id="2145805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0397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4165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696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12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95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2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9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34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06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s://www.bbc.co.uk/bitesize/articles/z63wwty" TargetMode="External"/><Relationship Id="rId12" Type="http://schemas.openxmlformats.org/officeDocument/2006/relationships/hyperlink" Target="https://www.bbc.co.uk/bitesize/articles/z3hhvj6" TargetMode="External"/><Relationship Id="rId13" Type="http://schemas.openxmlformats.org/officeDocument/2006/relationships/header" Target="header1.xml"/><Relationship Id="rId14" Type="http://schemas.openxmlformats.org/officeDocument/2006/relationships/footer" Target="footer1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yperlink" Target="https://www.bbc.co.uk/bitesize/articles/zqd9239" TargetMode="External"/><Relationship Id="rId10" Type="http://schemas.openxmlformats.org/officeDocument/2006/relationships/hyperlink" Target="https://www.bbc.co.uk/bitesize/articles/zdxj96f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malmberg.nl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4" Type="http://schemas.openxmlformats.org/officeDocument/2006/relationships/hyperlink" Target="https://toegang.malmberg.nl/startpage/?wicket:interface=:1:logoMalmbergLink::ILinkListener::" TargetMode="External"/><Relationship Id="rId5" Type="http://schemas.openxmlformats.org/officeDocument/2006/relationships/image" Target="media/image4.png"/><Relationship Id="rId1" Type="http://schemas.openxmlformats.org/officeDocument/2006/relationships/image" Target="media/image1.jpeg"/><Relationship Id="rId2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Users:Lucie:1%20Ovis:Malmberg:lesbrieven:Up%20to%20date%20lesbrief%20Engels.dot" TargetMode="External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9F3EA7-AE61-CD4F-808D-F816B90FD4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Up to date lesbrief Engels.dot</Template>
  <TotalTime>903</TotalTime>
  <Pages>2</Pages>
  <Words>702</Words>
  <Characters>3105</Characters>
  <Application>Microsoft Macintosh Word</Application>
  <DocSecurity>0</DocSecurity>
  <Lines>55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Manager/>
  <Company>Lux Ovis</Company>
  <LinksUpToDate>false</LinksUpToDate>
  <CharactersWithSpaces>3800</CharactersWithSpaces>
  <SharedDoc>false</SharedDoc>
  <HyperlinkBase/>
  <HLinks>
    <vt:vector size="12" baseType="variant">
      <vt:variant>
        <vt:i4>1245269</vt:i4>
      </vt:variant>
      <vt:variant>
        <vt:i4>0</vt:i4>
      </vt:variant>
      <vt:variant>
        <vt:i4>0</vt:i4>
      </vt:variant>
      <vt:variant>
        <vt:i4>5</vt:i4>
      </vt:variant>
      <vt:variant>
        <vt:lpwstr>https://toegang.malmberg.nl/startpage/?wicket:interface=:1:logoMalmbergLink::ILinkListener::</vt:lpwstr>
      </vt:variant>
      <vt:variant>
        <vt:lpwstr/>
      </vt:variant>
      <vt:variant>
        <vt:i4>1245269</vt:i4>
      </vt:variant>
      <vt:variant>
        <vt:i4>2156</vt:i4>
      </vt:variant>
      <vt:variant>
        <vt:i4>1025</vt:i4>
      </vt:variant>
      <vt:variant>
        <vt:i4>4</vt:i4>
      </vt:variant>
      <vt:variant>
        <vt:lpwstr>https://toegang.malmberg.nl/startpage/?wicket:interface=:1:logoMalmbergLink::ILinkListener::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Lucie Schaap</dc:creator>
  <cp:keywords/>
  <dc:description/>
  <cp:lastModifiedBy>Lucie Schaap</cp:lastModifiedBy>
  <cp:revision>375</cp:revision>
  <cp:lastPrinted>2013-09-27T09:37:00Z</cp:lastPrinted>
  <dcterms:created xsi:type="dcterms:W3CDTF">2016-10-06T15:58:00Z</dcterms:created>
  <dcterms:modified xsi:type="dcterms:W3CDTF">2024-06-21T15:55:00Z</dcterms:modified>
  <cp:category/>
</cp:coreProperties>
</file>