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7DED20C7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0A2BA7">
        <w:rPr>
          <w:rFonts w:cs="Arial"/>
          <w:b/>
          <w:sz w:val="28"/>
          <w:szCs w:val="28"/>
          <w:lang w:val="en-GB"/>
        </w:rPr>
        <w:t>Election Day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60FAAF88" w:rsidR="00961694" w:rsidRPr="00961694" w:rsidRDefault="00961694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>Niemand ontkomt aan de aanstaande verkiezingen in de Verenigde Staten. Wie de volgende president wordt is ook bepalend voor de wereldpolitiek.</w:t>
      </w:r>
    </w:p>
    <w:p w14:paraId="4615C1D1" w14:textId="073FD16D" w:rsidR="001C0D6D" w:rsidRPr="001007CA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007CA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1007CA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007CA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007CA">
        <w:rPr>
          <w:rFonts w:cs="Arial"/>
          <w:b/>
          <w:noProof/>
          <w:sz w:val="21"/>
          <w:szCs w:val="21"/>
          <w:lang w:val="en-GB"/>
        </w:rPr>
        <w:t>B2</w:t>
      </w:r>
    </w:p>
    <w:p w14:paraId="241B6E90" w14:textId="7E4757B1" w:rsidR="001007CA" w:rsidRPr="001007CA" w:rsidRDefault="00DF587D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DF587D">
        <w:rPr>
          <w:rFonts w:eastAsia="MS Mincho" w:cs="Arial"/>
          <w:sz w:val="21"/>
          <w:szCs w:val="21"/>
        </w:rPr>
        <w:t xml:space="preserve">Lezen om informatie op te doen: </w:t>
      </w:r>
      <w:r w:rsidRPr="00DF587D">
        <w:rPr>
          <w:rFonts w:eastAsia="MS Mincho" w:cs="Arial"/>
          <w:sz w:val="21"/>
          <w:szCs w:val="21"/>
        </w:rPr>
        <w:t>Kan literaire en non-fictie teksten lezen met een redelijke mate van begrip voor het geheel en voor details</w:t>
      </w:r>
      <w:r w:rsidRPr="00DF587D">
        <w:rPr>
          <w:rFonts w:eastAsia="MS Mincho" w:cs="Arial"/>
          <w:sz w:val="21"/>
          <w:szCs w:val="21"/>
        </w:rPr>
        <w:t xml:space="preserve"> </w:t>
      </w:r>
      <w:r w:rsidR="001007CA" w:rsidRPr="00DF587D">
        <w:rPr>
          <w:rFonts w:eastAsia="MS Mincho" w:cs="Arial"/>
          <w:sz w:val="21"/>
          <w:szCs w:val="21"/>
        </w:rPr>
        <w:t>(LEB2-</w:t>
      </w:r>
      <w:r w:rsidRPr="00DF587D">
        <w:rPr>
          <w:rFonts w:eastAsia="MS Mincho" w:cs="Arial"/>
          <w:sz w:val="21"/>
          <w:szCs w:val="21"/>
        </w:rPr>
        <w:t>3b</w:t>
      </w:r>
      <w:r w:rsidR="001007CA" w:rsidRPr="00DF587D">
        <w:rPr>
          <w:rFonts w:eastAsia="MS Mincho" w:cs="Arial"/>
          <w:sz w:val="21"/>
          <w:szCs w:val="21"/>
        </w:rPr>
        <w:t>)</w:t>
      </w:r>
    </w:p>
    <w:p w14:paraId="5CFEE066" w14:textId="77777777" w:rsidR="003E025D" w:rsidRPr="001007CA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Cs/>
          <w:noProof/>
          <w:sz w:val="21"/>
          <w:szCs w:val="21"/>
          <w:lang w:val="en-GB"/>
        </w:rPr>
      </w:pPr>
      <w:r w:rsidRPr="001007CA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1007CA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1007CA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1007CA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31B5B69E" w14:textId="3F1FA181" w:rsidR="003D0BF3" w:rsidRPr="006866CE" w:rsidRDefault="006866CE" w:rsidP="00AF77B4">
      <w:pPr>
        <w:pStyle w:val="Geenafstand"/>
        <w:widowControl w:val="0"/>
        <w:spacing w:before="120"/>
        <w:rPr>
          <w:rFonts w:eastAsia="Times New Roman"/>
          <w:bCs/>
          <w:i/>
          <w:iCs/>
        </w:rPr>
      </w:pPr>
      <w:r w:rsidRPr="006866CE">
        <w:rPr>
          <w:rFonts w:eastAsia="Times New Roman"/>
          <w:i/>
          <w:iCs/>
        </w:rPr>
        <w:t xml:space="preserve">Things have been heating up across the pond. </w:t>
      </w:r>
      <w:r w:rsidRPr="006866CE">
        <w:rPr>
          <w:i/>
          <w:iCs/>
        </w:rPr>
        <w:t>Who will be the next American president</w:t>
      </w:r>
      <w:r w:rsidRPr="006866CE">
        <w:rPr>
          <w:rFonts w:eastAsia="Times New Roman"/>
          <w:i/>
          <w:iCs/>
        </w:rPr>
        <w:t>?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866CE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5B133EC" w14:textId="3E722E4D" w:rsidR="00C01FC8" w:rsidRDefault="00574EDE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0812DB">
        <w:rPr>
          <w:lang w:val="en-GB"/>
        </w:rPr>
        <w:t>List 5 or more words related to elections.</w:t>
      </w:r>
    </w:p>
    <w:p w14:paraId="33619FB3" w14:textId="4DF1B1F4" w:rsidR="00C01FC8" w:rsidRDefault="00C01FC8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  <w:t xml:space="preserve">Name </w:t>
      </w:r>
      <w:r w:rsidR="000812DB">
        <w:rPr>
          <w:lang w:val="en-GB"/>
        </w:rPr>
        <w:t>3 or more forms of government</w:t>
      </w:r>
      <w:r>
        <w:rPr>
          <w:lang w:val="en-GB"/>
        </w:rPr>
        <w:t>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DAC77E3" w:rsidR="007D337C" w:rsidRPr="00F83991" w:rsidRDefault="000A2BA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Election Day</w:t>
      </w:r>
    </w:p>
    <w:p w14:paraId="0CD12369" w14:textId="092855E4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4DA11ABE" w14:textId="4A3EFDC2" w:rsidR="000812DB" w:rsidRDefault="0031193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On </w:t>
      </w:r>
      <w:r w:rsidR="000812DB">
        <w:rPr>
          <w:rFonts w:eastAsia="Times New Roman"/>
        </w:rPr>
        <w:t>5</w:t>
      </w:r>
      <w:r w:rsidR="000812DB">
        <w:rPr>
          <w:rFonts w:eastAsia="Times New Roman"/>
        </w:rPr>
        <w:t> </w:t>
      </w:r>
      <w:r w:rsidR="000812DB" w:rsidRPr="000812DB">
        <w:rPr>
          <w:rFonts w:eastAsia="Times New Roman"/>
        </w:rPr>
        <w:t>November</w:t>
      </w:r>
      <w:r w:rsidR="000812DB" w:rsidRPr="000812DB">
        <w:rPr>
          <w:rFonts w:eastAsia="Times New Roman"/>
        </w:rPr>
        <w:t xml:space="preserve"> </w:t>
      </w:r>
      <w:r w:rsidR="000812DB">
        <w:rPr>
          <w:rFonts w:eastAsia="Times New Roman"/>
        </w:rPr>
        <w:t>m</w:t>
      </w:r>
      <w:r w:rsidR="000812DB" w:rsidRPr="000812DB">
        <w:rPr>
          <w:rFonts w:eastAsia="Times New Roman"/>
        </w:rPr>
        <w:t>illions of people in the United States will be voting for the</w:t>
      </w:r>
      <w:r w:rsidR="000812DB">
        <w:rPr>
          <w:rFonts w:eastAsia="Times New Roman"/>
        </w:rPr>
        <w:t>ir</w:t>
      </w:r>
      <w:r w:rsidR="000812DB" w:rsidRPr="000812DB">
        <w:rPr>
          <w:rFonts w:eastAsia="Times New Roman"/>
        </w:rPr>
        <w:t xml:space="preserve"> next president</w:t>
      </w:r>
      <w:r w:rsidR="000812DB">
        <w:rPr>
          <w:rFonts w:eastAsia="Times New Roman"/>
        </w:rPr>
        <w:t>.</w:t>
      </w:r>
    </w:p>
    <w:p w14:paraId="5D9F12A4" w14:textId="77777777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8793EF8" w14:textId="59050A4A" w:rsidR="00461392" w:rsidRDefault="0000000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hyperlink r:id="rId8" w:history="1">
        <w:r w:rsidR="000812DB">
          <w:rPr>
            <w:rStyle w:val="Hyperlink"/>
            <w:rFonts w:eastAsia="Times New Roman"/>
          </w:rPr>
          <w:t>Here’s what you need to know about the upcoming election</w:t>
        </w:r>
      </w:hyperlink>
      <w:r w:rsidR="00C01FC8">
        <w:rPr>
          <w:rFonts w:eastAsia="Times New Roman"/>
        </w:rP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430BBF9" w14:textId="77777777" w:rsidR="002847B9" w:rsidRPr="00AD5392" w:rsidRDefault="002847B9" w:rsidP="002847B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78BADD55" w14:textId="620DAF75" w:rsidR="00361CB2" w:rsidRPr="00815390" w:rsidRDefault="00815390" w:rsidP="00815390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  <w:r w:rsidRPr="00815390">
        <w:rPr>
          <w:rFonts w:eastAsia="Times New Roman" w:cs="Calibri"/>
          <w:lang w:eastAsia="nl-NL"/>
        </w:rPr>
        <w:t>a</w:t>
      </w:r>
      <w:r w:rsidRPr="00815390">
        <w:rPr>
          <w:rFonts w:eastAsia="Times New Roman" w:cs="Calibri"/>
          <w:lang w:eastAsia="nl-NL"/>
        </w:rPr>
        <w:tab/>
      </w:r>
      <w:r w:rsidR="00361CB2" w:rsidRPr="00815390">
        <w:rPr>
          <w:rFonts w:eastAsia="Times New Roman" w:cs="Calibri"/>
          <w:lang w:eastAsia="nl-NL"/>
        </w:rPr>
        <w:t>Read the text. Find (and mark) the following words in the text:</w:t>
      </w:r>
    </w:p>
    <w:p w14:paraId="33CA02A3" w14:textId="20FA7181" w:rsidR="00361CB2" w:rsidRPr="00361CB2" w:rsidRDefault="00361CB2" w:rsidP="00361CB2">
      <w:pPr>
        <w:tabs>
          <w:tab w:val="left" w:leader="dot" w:pos="9356"/>
        </w:tabs>
        <w:spacing w:after="0" w:line="240" w:lineRule="auto"/>
        <w:rPr>
          <w:rStyle w:val="deftext"/>
          <w:i/>
          <w:iCs/>
          <w:lang w:val="en-GB"/>
        </w:rPr>
      </w:pPr>
      <w:r w:rsidRPr="00361CB2">
        <w:rPr>
          <w:rStyle w:val="deftext"/>
          <w:i/>
          <w:iCs/>
          <w:lang w:val="en-GB"/>
        </w:rPr>
        <w:t>democracies</w:t>
      </w:r>
      <w:r w:rsidRPr="00361CB2">
        <w:rPr>
          <w:rStyle w:val="deftext"/>
          <w:i/>
          <w:iCs/>
        </w:rPr>
        <w:t xml:space="preserve"> – (to) </w:t>
      </w:r>
      <w:r w:rsidRPr="00361CB2">
        <w:rPr>
          <w:rStyle w:val="deftext"/>
          <w:i/>
          <w:iCs/>
          <w:lang w:val="en-GB"/>
        </w:rPr>
        <w:t>determine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election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final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inaugurated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main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outcome</w:t>
      </w:r>
      <w:r w:rsidRPr="00361CB2">
        <w:rPr>
          <w:rStyle w:val="deftext"/>
          <w:i/>
          <w:iCs/>
        </w:rPr>
        <w:t xml:space="preserve"> – people </w:t>
      </w:r>
      <w:r w:rsidRPr="00361CB2">
        <w:rPr>
          <w:rStyle w:val="deftext"/>
          <w:i/>
          <w:iCs/>
          <w:lang w:val="en-GB"/>
        </w:rPr>
        <w:t>in need</w:t>
      </w:r>
      <w:r>
        <w:rPr>
          <w:rStyle w:val="deftext"/>
          <w:i/>
          <w:iCs/>
          <w:lang w:val="en-GB"/>
        </w:rPr>
        <w:br/>
        <w:t xml:space="preserve"> </w:t>
      </w:r>
      <w:r w:rsidRPr="00361CB2">
        <w:rPr>
          <w:rStyle w:val="deftext"/>
          <w:i/>
          <w:iCs/>
        </w:rPr>
        <w:t xml:space="preserve">– the </w:t>
      </w:r>
      <w:r w:rsidRPr="00361CB2">
        <w:rPr>
          <w:rStyle w:val="deftext"/>
          <w:i/>
          <w:iCs/>
          <w:lang w:val="en-GB"/>
        </w:rPr>
        <w:t>popular</w:t>
      </w:r>
      <w:r w:rsidRPr="00361CB2">
        <w:rPr>
          <w:rStyle w:val="deftext"/>
          <w:i/>
          <w:iCs/>
        </w:rPr>
        <w:t xml:space="preserve"> vote – (to) </w:t>
      </w:r>
      <w:r w:rsidRPr="00361CB2">
        <w:rPr>
          <w:rStyle w:val="deftext"/>
          <w:i/>
          <w:iCs/>
          <w:lang w:val="en-GB"/>
        </w:rPr>
        <w:t>swing</w:t>
      </w:r>
      <w:r w:rsidRPr="00361CB2">
        <w:rPr>
          <w:rStyle w:val="deftext"/>
          <w:i/>
          <w:iCs/>
        </w:rPr>
        <w:t xml:space="preserve"> – (to) </w:t>
      </w:r>
      <w:r w:rsidRPr="00361CB2">
        <w:rPr>
          <w:rStyle w:val="deftext"/>
          <w:i/>
          <w:iCs/>
          <w:lang w:val="en-GB"/>
        </w:rPr>
        <w:t xml:space="preserve">tend to </w:t>
      </w:r>
      <w:r w:rsidRPr="00361CB2">
        <w:rPr>
          <w:rStyle w:val="deftext"/>
          <w:i/>
          <w:iCs/>
        </w:rPr>
        <w:t xml:space="preserve">support – a </w:t>
      </w:r>
      <w:r w:rsidRPr="00361CB2">
        <w:rPr>
          <w:rStyle w:val="deftext"/>
          <w:i/>
          <w:iCs/>
          <w:lang w:val="en-GB"/>
        </w:rPr>
        <w:t>tight race</w:t>
      </w:r>
      <w:r w:rsidRPr="00361CB2">
        <w:rPr>
          <w:rStyle w:val="deftext"/>
          <w:i/>
          <w:iCs/>
        </w:rPr>
        <w:t xml:space="preserve"> – </w:t>
      </w:r>
      <w:r w:rsidRPr="00361CB2">
        <w:rPr>
          <w:rStyle w:val="deftext"/>
          <w:i/>
          <w:iCs/>
          <w:lang w:val="en-GB"/>
        </w:rPr>
        <w:t>traditionally</w:t>
      </w:r>
    </w:p>
    <w:p w14:paraId="67D3EB53" w14:textId="77777777" w:rsidR="00361CB2" w:rsidRDefault="00361CB2" w:rsidP="00361CB2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</w:p>
    <w:p w14:paraId="47F7AD43" w14:textId="77777777" w:rsidR="00361CB2" w:rsidRDefault="00361CB2" w:rsidP="00361CB2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03BEC294" w14:textId="6536A41A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1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the choice made by most of the people in the U</w:t>
      </w:r>
      <w:r w:rsidR="00361CB2">
        <w:rPr>
          <w:rFonts w:eastAsia="Times New Roman" w:cs="Calibri"/>
          <w:kern w:val="36"/>
          <w:lang w:eastAsia="nl-NL"/>
        </w:rPr>
        <w:t>.</w:t>
      </w:r>
      <w:r w:rsidR="00361CB2" w:rsidRPr="00F06102">
        <w:rPr>
          <w:rFonts w:eastAsia="Times New Roman" w:cs="Calibri"/>
          <w:kern w:val="36"/>
          <w:lang w:eastAsia="nl-NL"/>
        </w:rPr>
        <w:t>S</w:t>
      </w:r>
      <w:r w:rsidR="00361CB2">
        <w:rPr>
          <w:rFonts w:eastAsia="Times New Roman" w:cs="Calibri"/>
          <w:kern w:val="36"/>
          <w:lang w:eastAsia="nl-NL"/>
        </w:rPr>
        <w:t>.</w:t>
      </w:r>
      <w:r w:rsidR="00361CB2" w:rsidRPr="00F06102">
        <w:rPr>
          <w:rFonts w:eastAsia="Times New Roman" w:cs="Calibri"/>
          <w:kern w:val="36"/>
          <w:lang w:eastAsia="nl-NL"/>
        </w:rPr>
        <w:t xml:space="preserve"> Presidential election</w:t>
      </w:r>
    </w:p>
    <w:p w14:paraId="483B5612" w14:textId="7C426F61" w:rsidR="00361CB2" w:rsidRPr="00F06102" w:rsidRDefault="00815390" w:rsidP="00361CB2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2</w:t>
      </w:r>
      <w:r w:rsidR="00361CB2">
        <w:rPr>
          <w:rFonts w:eastAsia="Times New Roman" w:cs="Calibri"/>
          <w:lang w:eastAsia="nl-NL"/>
        </w:rPr>
        <w:tab/>
        <w:t xml:space="preserve">a </w:t>
      </w:r>
      <w:r w:rsidR="00361CB2" w:rsidRPr="00F06102">
        <w:rPr>
          <w:rFonts w:eastAsia="Times New Roman" w:cs="Calibri"/>
          <w:lang w:eastAsia="nl-NL"/>
        </w:rPr>
        <w:t>competition in which two or more candidates are very close to one another</w:t>
      </w:r>
    </w:p>
    <w:p w14:paraId="2761D41F" w14:textId="1BB7D8B2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3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countries with a government in which people vote for their leader</w:t>
      </w:r>
    </w:p>
    <w:p w14:paraId="6F136C18" w14:textId="7700F343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4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decide</w:t>
      </w:r>
    </w:p>
    <w:p w14:paraId="5726D5D2" w14:textId="7A813FEE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5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last</w:t>
      </w:r>
    </w:p>
    <w:p w14:paraId="07E5B1EF" w14:textId="4B7E918F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6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most important</w:t>
      </w:r>
    </w:p>
    <w:p w14:paraId="11E7CCBC" w14:textId="51A2FDC7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7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move from one side to the other side</w:t>
      </w:r>
    </w:p>
    <w:p w14:paraId="04A5F08A" w14:textId="74EEAB88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8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 xml:space="preserve">poor people </w:t>
      </w:r>
      <w:r w:rsidR="00361CB2">
        <w:rPr>
          <w:rFonts w:eastAsia="Times New Roman" w:cs="Calibri"/>
          <w:kern w:val="36"/>
          <w:lang w:eastAsia="nl-NL"/>
        </w:rPr>
        <w:t>and/</w:t>
      </w:r>
      <w:r w:rsidR="00361CB2" w:rsidRPr="00F06102">
        <w:rPr>
          <w:rFonts w:eastAsia="Times New Roman" w:cs="Calibri"/>
          <w:kern w:val="36"/>
          <w:lang w:eastAsia="nl-NL"/>
        </w:rPr>
        <w:t>or people who are sick</w:t>
      </w:r>
    </w:p>
    <w:p w14:paraId="6D097FFF" w14:textId="0337845C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9</w:t>
      </w:r>
      <w:r w:rsidR="00361CB2">
        <w:rPr>
          <w:rFonts w:eastAsia="Times New Roman" w:cs="Calibri"/>
          <w:kern w:val="36"/>
          <w:lang w:eastAsia="nl-NL"/>
        </w:rPr>
        <w:tab/>
        <w:t xml:space="preserve">a </w:t>
      </w:r>
      <w:r w:rsidR="00361CB2" w:rsidRPr="00F06102">
        <w:rPr>
          <w:rFonts w:eastAsia="Times New Roman" w:cs="Calibri"/>
          <w:kern w:val="36"/>
          <w:lang w:eastAsia="nl-NL"/>
        </w:rPr>
        <w:t>process</w:t>
      </w:r>
      <w:r w:rsidR="00361CB2">
        <w:rPr>
          <w:rFonts w:eastAsia="Times New Roman" w:cs="Calibri"/>
          <w:kern w:val="36"/>
          <w:lang w:eastAsia="nl-NL"/>
        </w:rPr>
        <w:t xml:space="preserve"> </w:t>
      </w:r>
      <w:r w:rsidR="00361CB2" w:rsidRPr="00F06102">
        <w:rPr>
          <w:rFonts w:eastAsia="Times New Roman" w:cs="Calibri"/>
          <w:kern w:val="36"/>
          <w:lang w:eastAsia="nl-NL"/>
        </w:rPr>
        <w:t>in which people vote to choose a person to hold an official position</w:t>
      </w:r>
    </w:p>
    <w:p w14:paraId="20805DBD" w14:textId="608341C3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10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put into an offical position with a ceremony</w:t>
      </w:r>
    </w:p>
    <w:p w14:paraId="7798D820" w14:textId="690BBD00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11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result</w:t>
      </w:r>
    </w:p>
    <w:p w14:paraId="3DA833DE" w14:textId="7FDF577D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12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typically</w:t>
      </w:r>
      <w:r w:rsidR="00361CB2">
        <w:rPr>
          <w:rFonts w:eastAsia="Times New Roman" w:cs="Calibri"/>
          <w:kern w:val="36"/>
          <w:lang w:eastAsia="nl-NL"/>
        </w:rPr>
        <w:t xml:space="preserve">, </w:t>
      </w:r>
      <w:r w:rsidR="00361CB2" w:rsidRPr="00F06102">
        <w:rPr>
          <w:rFonts w:eastAsia="Times New Roman" w:cs="Calibri"/>
          <w:kern w:val="36"/>
          <w:lang w:eastAsia="nl-NL"/>
        </w:rPr>
        <w:t>usually, normally</w:t>
      </w:r>
    </w:p>
    <w:p w14:paraId="78DAA93B" w14:textId="5CC49BFD" w:rsidR="00361CB2" w:rsidRPr="00F06102" w:rsidRDefault="00815390" w:rsidP="00361CB2">
      <w:pPr>
        <w:adjustRightInd w:val="0"/>
        <w:snapToGrid w:val="0"/>
        <w:spacing w:after="0" w:line="240" w:lineRule="auto"/>
        <w:ind w:left="426" w:hanging="426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kern w:val="36"/>
          <w:lang w:eastAsia="nl-NL"/>
        </w:rPr>
        <w:t>13</w:t>
      </w:r>
      <w:r w:rsidR="00361CB2">
        <w:rPr>
          <w:rFonts w:eastAsia="Times New Roman" w:cs="Calibri"/>
          <w:kern w:val="36"/>
          <w:lang w:eastAsia="nl-NL"/>
        </w:rPr>
        <w:tab/>
      </w:r>
      <w:r w:rsidR="00361CB2" w:rsidRPr="00F06102">
        <w:rPr>
          <w:rFonts w:eastAsia="Times New Roman" w:cs="Calibri"/>
          <w:kern w:val="36"/>
          <w:lang w:eastAsia="nl-NL"/>
        </w:rPr>
        <w:t>usually agree with or approve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6FA55379" w14:textId="044AFA01" w:rsidR="00815390" w:rsidRPr="00815390" w:rsidRDefault="00815390" w:rsidP="00815390">
      <w:pPr>
        <w:pStyle w:val="Geenafstand"/>
        <w:tabs>
          <w:tab w:val="left" w:pos="426"/>
        </w:tabs>
      </w:pPr>
      <w:r w:rsidRPr="00815390">
        <w:t>a</w:t>
      </w:r>
      <w:r w:rsidRPr="00815390">
        <w:tab/>
        <w:t>Republican or Democrat?</w:t>
      </w:r>
    </w:p>
    <w:p w14:paraId="34803707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Style w:val="ky2igmncmogjharherah"/>
          <w:lang w:val="en-US"/>
        </w:rPr>
        <w:t>1</w:t>
      </w:r>
      <w:r w:rsidRPr="00815390">
        <w:rPr>
          <w:rFonts w:eastAsiaTheme="minorEastAsia"/>
          <w:lang w:val="en-GB" w:eastAsia="nl-NL"/>
        </w:rPr>
        <w:tab/>
        <w:t>Blue</w:t>
      </w:r>
    </w:p>
    <w:p w14:paraId="35CBDAF0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2</w:t>
      </w:r>
      <w:r w:rsidRPr="00815390">
        <w:rPr>
          <w:rFonts w:eastAsiaTheme="minorEastAsia"/>
          <w:lang w:val="en-GB" w:eastAsia="nl-NL"/>
        </w:rPr>
        <w:tab/>
        <w:t>Conservative</w:t>
      </w:r>
    </w:p>
    <w:p w14:paraId="689B0965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3</w:t>
      </w:r>
      <w:r w:rsidRPr="00815390">
        <w:rPr>
          <w:rFonts w:eastAsiaTheme="minorEastAsia"/>
          <w:lang w:val="en-GB" w:eastAsia="nl-NL"/>
        </w:rPr>
        <w:tab/>
        <w:t>Higher taxes</w:t>
      </w:r>
    </w:p>
    <w:p w14:paraId="1A85074A" w14:textId="5EAB2354" w:rsidR="00BC68FA" w:rsidRPr="00815390" w:rsidRDefault="00BC68FA" w:rsidP="00BC68F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Pr="00815390">
        <w:rPr>
          <w:rFonts w:eastAsiaTheme="minorEastAsia"/>
          <w:lang w:val="en-GB" w:eastAsia="nl-NL"/>
        </w:rPr>
        <w:tab/>
        <w:t>Liberal</w:t>
      </w:r>
    </w:p>
    <w:p w14:paraId="1EC44A39" w14:textId="05EB2BB0" w:rsidR="00815390" w:rsidRPr="00815390" w:rsidRDefault="00BC68FA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="00815390" w:rsidRPr="00815390">
        <w:rPr>
          <w:rFonts w:eastAsiaTheme="minorEastAsia"/>
          <w:lang w:val="en-GB" w:eastAsia="nl-NL"/>
        </w:rPr>
        <w:tab/>
        <w:t>Less social programs to help people in need</w:t>
      </w:r>
    </w:p>
    <w:p w14:paraId="66AD63F8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6</w:t>
      </w:r>
      <w:r w:rsidRPr="00815390">
        <w:rPr>
          <w:rFonts w:eastAsiaTheme="minorEastAsia"/>
          <w:lang w:val="en-GB" w:eastAsia="nl-NL"/>
        </w:rPr>
        <w:tab/>
        <w:t>Lower taxes</w:t>
      </w:r>
    </w:p>
    <w:p w14:paraId="24E11ADB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7</w:t>
      </w:r>
      <w:r w:rsidRPr="00815390">
        <w:rPr>
          <w:rFonts w:eastAsiaTheme="minorEastAsia"/>
          <w:lang w:val="en-GB" w:eastAsia="nl-NL"/>
        </w:rPr>
        <w:tab/>
        <w:t>More social programs to help people in need</w:t>
      </w:r>
    </w:p>
    <w:p w14:paraId="6ACFFD67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8</w:t>
      </w:r>
      <w:r w:rsidRPr="00815390">
        <w:rPr>
          <w:rFonts w:eastAsiaTheme="minorEastAsia"/>
          <w:lang w:val="en-GB" w:eastAsia="nl-NL"/>
        </w:rPr>
        <w:tab/>
        <w:t>Red</w:t>
      </w:r>
    </w:p>
    <w:p w14:paraId="48393AF3" w14:textId="77777777" w:rsidR="00815390" w:rsidRPr="00815390" w:rsidRDefault="00815390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9</w:t>
      </w:r>
      <w:r w:rsidRPr="00815390">
        <w:rPr>
          <w:rFonts w:eastAsiaTheme="minorEastAsia"/>
          <w:lang w:val="en-GB" w:eastAsia="nl-NL"/>
        </w:rPr>
        <w:tab/>
        <w:t>Smaller government</w:t>
      </w:r>
    </w:p>
    <w:p w14:paraId="569750B8" w14:textId="77777777" w:rsidR="00815390" w:rsidRDefault="00815390" w:rsidP="00815390">
      <w:pPr>
        <w:rPr>
          <w:rStyle w:val="ky2igmncmogjharherah"/>
          <w:lang w:val="en-US"/>
        </w:rPr>
      </w:pPr>
    </w:p>
    <w:p w14:paraId="060097E3" w14:textId="77777777" w:rsidR="00815390" w:rsidRPr="00815390" w:rsidRDefault="00815390" w:rsidP="00815390">
      <w:pPr>
        <w:pStyle w:val="Geenafstand"/>
        <w:tabs>
          <w:tab w:val="left" w:pos="426"/>
        </w:tabs>
      </w:pPr>
      <w:r w:rsidRPr="00815390">
        <w:t>b</w:t>
      </w:r>
      <w:r w:rsidRPr="00815390">
        <w:tab/>
        <w:t>What are swing states?</w:t>
      </w:r>
    </w:p>
    <w:p w14:paraId="5FCF884D" w14:textId="48BD89CF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only states where candidates are actually campaigning.</w:t>
      </w:r>
    </w:p>
    <w:p w14:paraId="37ACCB96" w14:textId="3CF589CD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states where people end up favouring swinging candidates.</w:t>
      </w:r>
    </w:p>
    <w:p w14:paraId="7B0B1C9E" w14:textId="36A9A411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States with about just as much Republican voters as Democratic voters.</w:t>
      </w:r>
    </w:p>
    <w:p w14:paraId="7455E583" w14:textId="6BBA97D3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States where swings and abortion rights determine the outcome of elections.</w:t>
      </w:r>
    </w:p>
    <w:p w14:paraId="1E52C60F" w14:textId="77777777" w:rsidR="00815390" w:rsidRDefault="00815390" w:rsidP="00815390">
      <w:pPr>
        <w:rPr>
          <w:lang w:val="en-US"/>
        </w:rPr>
      </w:pPr>
    </w:p>
    <w:p w14:paraId="6884DD7A" w14:textId="39FC470E" w:rsidR="00815390" w:rsidRPr="00815390" w:rsidRDefault="00815390" w:rsidP="00815390">
      <w:pPr>
        <w:pStyle w:val="Geenafstand"/>
        <w:tabs>
          <w:tab w:val="left" w:pos="426"/>
        </w:tabs>
      </w:pPr>
      <w:r w:rsidRPr="00815390">
        <w:t>c</w:t>
      </w:r>
      <w:r w:rsidRPr="00815390">
        <w:tab/>
      </w:r>
      <w:r w:rsidR="00424312">
        <w:t>In the end, w</w:t>
      </w:r>
      <w:r w:rsidR="00424312" w:rsidRPr="00815390">
        <w:t>ho or what decide</w:t>
      </w:r>
      <w:r w:rsidR="00424312">
        <w:t>s</w:t>
      </w:r>
      <w:r w:rsidR="00424312" w:rsidRPr="00815390">
        <w:t xml:space="preserve"> </w:t>
      </w:r>
      <w:r w:rsidRPr="00815390">
        <w:t>who will become the next U.S. President?</w:t>
      </w:r>
    </w:p>
    <w:p w14:paraId="4C317BB8" w14:textId="538660D6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capital district.</w:t>
      </w:r>
    </w:p>
    <w:p w14:paraId="216418FD" w14:textId="6A7D8209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electoral college.</w:t>
      </w:r>
    </w:p>
    <w:p w14:paraId="181F5EE8" w14:textId="43BEB945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popular vote.</w:t>
      </w:r>
    </w:p>
    <w:p w14:paraId="06889837" w14:textId="3CEBBDE1" w:rsidR="00815390" w:rsidRPr="00815390" w:rsidRDefault="001C263C" w:rsidP="008153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815390" w:rsidRPr="00815390">
        <w:rPr>
          <w:rFonts w:eastAsiaTheme="minorEastAsia"/>
          <w:lang w:val="en-GB" w:eastAsia="nl-NL"/>
        </w:rPr>
        <w:t>The U.S. Congress.</w:t>
      </w:r>
    </w:p>
    <w:p w14:paraId="165E44C0" w14:textId="77777777" w:rsidR="007A3531" w:rsidRDefault="007A3531" w:rsidP="007A3531">
      <w:pPr>
        <w:widowControl w:val="0"/>
        <w:spacing w:after="0" w:line="240" w:lineRule="auto"/>
        <w:rPr>
          <w:rFonts w:cs="Arial"/>
          <w:lang w:val="en-GB"/>
        </w:rPr>
      </w:pPr>
    </w:p>
    <w:sectPr w:rsidR="007A3531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E54E5" w14:textId="77777777" w:rsidR="007578A3" w:rsidRDefault="007578A3" w:rsidP="009164EC">
      <w:pPr>
        <w:spacing w:after="0" w:line="240" w:lineRule="auto"/>
      </w:pPr>
      <w:r>
        <w:separator/>
      </w:r>
    </w:p>
  </w:endnote>
  <w:endnote w:type="continuationSeparator" w:id="0">
    <w:p w14:paraId="5ACDD8C2" w14:textId="77777777" w:rsidR="007578A3" w:rsidRDefault="007578A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292B6A38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847B9">
      <w:rPr>
        <w:rFonts w:cs="Arial"/>
        <w:sz w:val="20"/>
        <w:lang w:val="en-US"/>
      </w:rPr>
      <w:t>4</w:t>
    </w:r>
    <w:r w:rsidR="000A2BA7">
      <w:rPr>
        <w:rFonts w:cs="Arial"/>
        <w:sz w:val="20"/>
        <w:lang w:val="en-US"/>
      </w:rPr>
      <w:t>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5707B" w14:textId="77777777" w:rsidR="007578A3" w:rsidRDefault="007578A3" w:rsidP="009164EC">
      <w:pPr>
        <w:spacing w:after="0" w:line="240" w:lineRule="auto"/>
      </w:pPr>
      <w:r>
        <w:separator/>
      </w:r>
    </w:p>
  </w:footnote>
  <w:footnote w:type="continuationSeparator" w:id="0">
    <w:p w14:paraId="351E4C2D" w14:textId="77777777" w:rsidR="007578A3" w:rsidRDefault="007578A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0"/>
  </w:num>
  <w:num w:numId="3" w16cid:durableId="1593391450">
    <w:abstractNumId w:val="36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0"/>
  </w:num>
  <w:num w:numId="7" w16cid:durableId="23755832">
    <w:abstractNumId w:val="27"/>
  </w:num>
  <w:num w:numId="8" w16cid:durableId="1649746068">
    <w:abstractNumId w:val="41"/>
  </w:num>
  <w:num w:numId="9" w16cid:durableId="647368358">
    <w:abstractNumId w:val="28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2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4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39"/>
  </w:num>
  <w:num w:numId="24" w16cid:durableId="195310110">
    <w:abstractNumId w:val="21"/>
  </w:num>
  <w:num w:numId="25" w16cid:durableId="1621108387">
    <w:abstractNumId w:val="31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38"/>
  </w:num>
  <w:num w:numId="29" w16cid:durableId="1450903329">
    <w:abstractNumId w:val="26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5"/>
  </w:num>
  <w:num w:numId="33" w16cid:durableId="524171611">
    <w:abstractNumId w:val="43"/>
  </w:num>
  <w:num w:numId="34" w16cid:durableId="1040207333">
    <w:abstractNumId w:val="37"/>
  </w:num>
  <w:num w:numId="35" w16cid:durableId="676082591">
    <w:abstractNumId w:val="42"/>
  </w:num>
  <w:num w:numId="36" w16cid:durableId="1854105104">
    <w:abstractNumId w:val="18"/>
  </w:num>
  <w:num w:numId="37" w16cid:durableId="82728757">
    <w:abstractNumId w:val="33"/>
  </w:num>
  <w:num w:numId="38" w16cid:durableId="639112928">
    <w:abstractNumId w:val="29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the-u.s-election-is-in-1-week-heres-how-it-will-wor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934</TotalTime>
  <Pages>2</Pages>
  <Words>478</Words>
  <Characters>2258</Characters>
  <Application>Microsoft Office Word</Application>
  <DocSecurity>0</DocSecurity>
  <Lines>125</Lines>
  <Paragraphs>124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2612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404</cp:revision>
  <cp:lastPrinted>2013-09-27T09:37:00Z</cp:lastPrinted>
  <dcterms:created xsi:type="dcterms:W3CDTF">2016-10-06T15:58:00Z</dcterms:created>
  <dcterms:modified xsi:type="dcterms:W3CDTF">2024-11-01T17:11:00Z</dcterms:modified>
  <cp:category/>
</cp:coreProperties>
</file>