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F3AE62" w14:textId="7394EFDF" w:rsidR="002A1887" w:rsidRPr="00F83991" w:rsidRDefault="000647EA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  <w:r w:rsidRPr="00F83991">
        <w:rPr>
          <w:rFonts w:cs="Arial"/>
          <w:b/>
          <w:sz w:val="28"/>
          <w:szCs w:val="28"/>
          <w:lang w:val="en-GB"/>
        </w:rPr>
        <w:t>Actuele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lesbrief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Engels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–</w:t>
      </w:r>
      <w:r w:rsidR="00CE7C5C" w:rsidRPr="00F83991">
        <w:rPr>
          <w:rFonts w:cs="Arial"/>
          <w:b/>
          <w:sz w:val="28"/>
          <w:szCs w:val="28"/>
          <w:lang w:val="en-GB"/>
        </w:rPr>
        <w:t xml:space="preserve"> </w:t>
      </w:r>
      <w:r w:rsidR="00ED7C93">
        <w:rPr>
          <w:rFonts w:cs="Arial"/>
          <w:b/>
          <w:sz w:val="28"/>
          <w:szCs w:val="28"/>
          <w:lang w:val="en-GB"/>
        </w:rPr>
        <w:t>St. Nick</w:t>
      </w:r>
    </w:p>
    <w:p w14:paraId="26E74217" w14:textId="77777777" w:rsidR="00500187" w:rsidRPr="00F83991" w:rsidRDefault="00500187" w:rsidP="007F4F7D">
      <w:pPr>
        <w:spacing w:after="0" w:line="360" w:lineRule="auto"/>
        <w:rPr>
          <w:rFonts w:cs="Arial"/>
          <w:lang w:val="en-GB"/>
        </w:rPr>
      </w:pPr>
    </w:p>
    <w:p w14:paraId="4C682185" w14:textId="77777777" w:rsidR="00F97513" w:rsidRPr="00F83991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noProof/>
          <w:sz w:val="21"/>
          <w:szCs w:val="21"/>
          <w:lang w:val="en-GB"/>
        </w:rPr>
      </w:pPr>
      <w:r w:rsidRPr="00F83991">
        <w:rPr>
          <w:rFonts w:cs="Arial"/>
          <w:b/>
          <w:noProof/>
          <w:sz w:val="21"/>
          <w:szCs w:val="21"/>
          <w:lang w:val="en-GB"/>
        </w:rPr>
        <w:t>Voor de docent</w:t>
      </w:r>
    </w:p>
    <w:p w14:paraId="2E09E110" w14:textId="37F72CEC" w:rsidR="00C9728A" w:rsidRPr="00C9728A" w:rsidRDefault="00C9728A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eastAsia="MS Mincho" w:cs="Arial"/>
          <w:sz w:val="21"/>
          <w:szCs w:val="21"/>
        </w:rPr>
      </w:pPr>
      <w:r w:rsidRPr="00C9728A">
        <w:rPr>
          <w:rFonts w:eastAsia="MS Mincho" w:cs="Arial"/>
          <w:sz w:val="21"/>
          <w:szCs w:val="21"/>
        </w:rPr>
        <w:t xml:space="preserve">De leeftijd waarop kinderen hun eerste mobiel krijgen, is in de afgelopen jaren steeds verder gedaald. Wat </w:t>
      </w:r>
      <w:r>
        <w:rPr>
          <w:rFonts w:eastAsia="MS Mincho" w:cs="Arial"/>
          <w:sz w:val="21"/>
          <w:szCs w:val="21"/>
        </w:rPr>
        <w:t>zijn de voors en tegens</w:t>
      </w:r>
      <w:r w:rsidRPr="00C9728A">
        <w:rPr>
          <w:rFonts w:eastAsia="MS Mincho" w:cs="Arial"/>
          <w:sz w:val="21"/>
          <w:szCs w:val="21"/>
        </w:rPr>
        <w:t>?</w:t>
      </w:r>
    </w:p>
    <w:p w14:paraId="51E9D445" w14:textId="2E4AFA31" w:rsidR="00F97513" w:rsidRPr="00E1020D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noProof/>
          <w:sz w:val="21"/>
          <w:szCs w:val="21"/>
          <w:lang w:val="en-GB"/>
        </w:rPr>
      </w:pPr>
      <w:r w:rsidRPr="00E1020D">
        <w:rPr>
          <w:rFonts w:cs="Arial"/>
          <w:b/>
          <w:noProof/>
          <w:sz w:val="21"/>
          <w:szCs w:val="21"/>
          <w:lang w:val="en-GB"/>
        </w:rPr>
        <w:t>ERK-niveau</w:t>
      </w:r>
      <w:r w:rsidR="00D556FD">
        <w:rPr>
          <w:rFonts w:cs="Arial"/>
          <w:b/>
          <w:noProof/>
          <w:sz w:val="21"/>
          <w:szCs w:val="21"/>
          <w:lang w:val="en-GB"/>
        </w:rPr>
        <w:t xml:space="preserve"> – Lezen A</w:t>
      </w:r>
      <w:r w:rsidR="00297FBA" w:rsidRPr="00E1020D">
        <w:rPr>
          <w:rFonts w:cs="Arial"/>
          <w:b/>
          <w:noProof/>
          <w:sz w:val="21"/>
          <w:szCs w:val="21"/>
          <w:lang w:val="en-GB"/>
        </w:rPr>
        <w:t>2</w:t>
      </w:r>
    </w:p>
    <w:p w14:paraId="20932513" w14:textId="4F2C5D9E" w:rsidR="00D556FD" w:rsidRDefault="007511EE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eastAsia="MS Mincho" w:cs="Arial"/>
          <w:sz w:val="21"/>
          <w:szCs w:val="21"/>
        </w:rPr>
      </w:pPr>
      <w:r w:rsidRPr="007511EE">
        <w:rPr>
          <w:rFonts w:eastAsia="MS Mincho" w:cs="Arial"/>
          <w:sz w:val="21"/>
          <w:szCs w:val="21"/>
        </w:rPr>
        <w:t>Lezen om informatie op te doen</w:t>
      </w:r>
      <w:r w:rsidR="006D76BB" w:rsidRPr="00E1020D">
        <w:rPr>
          <w:rFonts w:eastAsia="MS Mincho" w:cs="Arial"/>
          <w:sz w:val="21"/>
          <w:szCs w:val="21"/>
        </w:rPr>
        <w:t xml:space="preserve">: </w:t>
      </w:r>
      <w:r w:rsidR="00D556FD" w:rsidRPr="009809EB">
        <w:rPr>
          <w:rFonts w:eastAsia="MS Mincho" w:cs="Arial"/>
          <w:sz w:val="21"/>
          <w:szCs w:val="21"/>
        </w:rPr>
        <w:t>Kan korte, beschrijvende teksten over vertrouwde onderwerpen begrijpen. </w:t>
      </w:r>
      <w:r w:rsidR="00D556FD">
        <w:rPr>
          <w:rFonts w:eastAsia="MS Mincho" w:cs="Arial"/>
          <w:sz w:val="21"/>
          <w:szCs w:val="21"/>
        </w:rPr>
        <w:t>(</w:t>
      </w:r>
      <w:r w:rsidR="00D556FD" w:rsidRPr="00D556FD">
        <w:rPr>
          <w:rFonts w:eastAsia="MS Mincho" w:cs="Arial"/>
          <w:sz w:val="21"/>
          <w:szCs w:val="21"/>
        </w:rPr>
        <w:t>LEA2-3c)</w:t>
      </w:r>
    </w:p>
    <w:p w14:paraId="0657F470" w14:textId="3B4A512E" w:rsidR="00641942" w:rsidRPr="00E1020D" w:rsidRDefault="00215B76" w:rsidP="00592CB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i/>
          <w:noProof/>
          <w:sz w:val="21"/>
          <w:szCs w:val="21"/>
          <w:lang w:val="en-GB"/>
        </w:rPr>
      </w:pPr>
      <w:r w:rsidRPr="00E1020D">
        <w:rPr>
          <w:rFonts w:eastAsia="MS Mincho" w:cs="Arial"/>
          <w:noProof/>
          <w:sz w:val="21"/>
          <w:szCs w:val="21"/>
          <w:lang w:val="en-GB"/>
        </w:rPr>
        <w:t xml:space="preserve">Leesstrategieën – </w:t>
      </w:r>
      <w:r w:rsidRPr="00E1020D">
        <w:rPr>
          <w:rFonts w:eastAsia="MS Mincho" w:cs="Arial"/>
          <w:i/>
          <w:noProof/>
          <w:sz w:val="21"/>
          <w:szCs w:val="21"/>
          <w:lang w:val="en-GB"/>
        </w:rPr>
        <w:t>Kan gebruikmaken van uiteenlopende strategieën om tot tekstbegrip te komen, waaronder het letten op hoofdpunten</w:t>
      </w:r>
      <w:r w:rsidRPr="00E1020D">
        <w:rPr>
          <w:rFonts w:eastAsia="MS Mincho" w:cs="Arial"/>
          <w:i/>
          <w:iCs/>
          <w:noProof/>
          <w:sz w:val="21"/>
          <w:szCs w:val="21"/>
          <w:lang w:val="en-GB"/>
        </w:rPr>
        <w:t>.</w:t>
      </w:r>
      <w:r w:rsidRPr="00E1020D">
        <w:rPr>
          <w:rFonts w:eastAsia="MS Mincho" w:cs="Arial"/>
          <w:noProof/>
          <w:sz w:val="21"/>
          <w:szCs w:val="21"/>
          <w:lang w:val="en-GB"/>
        </w:rPr>
        <w:t xml:space="preserve"> – </w:t>
      </w:r>
      <w:r w:rsidRPr="00E1020D">
        <w:rPr>
          <w:rFonts w:eastAsia="MS Mincho" w:cs="Arial"/>
          <w:i/>
          <w:noProof/>
          <w:sz w:val="21"/>
          <w:szCs w:val="21"/>
          <w:lang w:val="en-GB"/>
        </w:rPr>
        <w:t>Kan van minder frequente woorden en uitdrukkingen de betekenis controleren door gebruik te maken va</w:t>
      </w:r>
      <w:r w:rsidRPr="00E1020D">
        <w:rPr>
          <w:i/>
          <w:noProof/>
          <w:sz w:val="21"/>
          <w:szCs w:val="21"/>
          <w:lang w:val="en-GB"/>
        </w:rPr>
        <w:t>n websites, (online) fora en eentalige woordenboeken.</w:t>
      </w:r>
    </w:p>
    <w:p w14:paraId="383CE244" w14:textId="77777777" w:rsidR="007511EE" w:rsidRDefault="007511EE" w:rsidP="00AF77B4">
      <w:pPr>
        <w:pStyle w:val="Geenafstand"/>
        <w:widowControl w:val="0"/>
        <w:spacing w:before="120"/>
        <w:rPr>
          <w:rFonts w:cs="Arial"/>
          <w:u w:val="single"/>
          <w:lang w:val="en-GB"/>
        </w:rPr>
      </w:pPr>
    </w:p>
    <w:p w14:paraId="3495F181" w14:textId="789D203A" w:rsidR="00ED7C93" w:rsidRPr="00ED7C93" w:rsidRDefault="00ED7C93" w:rsidP="009755B1">
      <w:pPr>
        <w:pStyle w:val="Geenafstand"/>
        <w:widowControl w:val="0"/>
        <w:spacing w:before="120"/>
        <w:rPr>
          <w:rFonts w:eastAsia="Times New Roman" w:cs="Calibri"/>
          <w:bCs/>
          <w:i/>
        </w:rPr>
      </w:pPr>
      <w:r w:rsidRPr="00ED7C93">
        <w:rPr>
          <w:rFonts w:eastAsia="Times New Roman" w:cs="Calibri"/>
          <w:bCs/>
          <w:i/>
        </w:rPr>
        <w:t xml:space="preserve">St. Nick, Sinterklaas, Father Christmas, Grandfather Frost... </w:t>
      </w:r>
      <w:r>
        <w:rPr>
          <w:rFonts w:eastAsia="Times New Roman" w:cs="Calibri"/>
          <w:bCs/>
          <w:i/>
        </w:rPr>
        <w:t xml:space="preserve">There are many </w:t>
      </w:r>
      <w:r w:rsidRPr="0012578C">
        <w:rPr>
          <w:rFonts w:eastAsia="Times New Roman" w:cs="Calibri"/>
          <w:i/>
          <w:lang w:val="en" w:eastAsia="nl-NL"/>
        </w:rPr>
        <w:t xml:space="preserve">versions of </w:t>
      </w:r>
      <w:r w:rsidRPr="00ED7C93">
        <w:rPr>
          <w:rFonts w:eastAsia="Times New Roman" w:cs="Calibri"/>
          <w:bCs/>
          <w:i/>
        </w:rPr>
        <w:t>Santa Claus</w:t>
      </w:r>
      <w:r w:rsidRPr="0012578C">
        <w:rPr>
          <w:rFonts w:eastAsia="Times New Roman" w:cs="Calibri"/>
          <w:i/>
          <w:lang w:val="en" w:eastAsia="nl-NL"/>
        </w:rPr>
        <w:t xml:space="preserve"> </w:t>
      </w:r>
      <w:r>
        <w:rPr>
          <w:rFonts w:eastAsia="Times New Roman" w:cs="Calibri"/>
          <w:i/>
          <w:lang w:val="en" w:eastAsia="nl-NL"/>
        </w:rPr>
        <w:t>in countries all over the world</w:t>
      </w:r>
    </w:p>
    <w:p w14:paraId="670F7DBE" w14:textId="77777777" w:rsidR="002D04C2" w:rsidRPr="009755B1" w:rsidRDefault="002D04C2" w:rsidP="00AF77B4">
      <w:pPr>
        <w:pStyle w:val="Geenafstand"/>
        <w:widowControl w:val="0"/>
        <w:spacing w:before="120"/>
        <w:rPr>
          <w:rFonts w:eastAsia="Times New Roman"/>
          <w:bCs/>
          <w:i/>
        </w:rPr>
      </w:pPr>
    </w:p>
    <w:p w14:paraId="5446904B" w14:textId="77777777" w:rsidR="00AF77B4" w:rsidRPr="00F83991" w:rsidRDefault="00AF77B4" w:rsidP="00AF77B4">
      <w:pPr>
        <w:pStyle w:val="Geenafstand"/>
        <w:widowControl w:val="0"/>
        <w:spacing w:before="120"/>
        <w:rPr>
          <w:rFonts w:cs="Arial"/>
          <w:lang w:val="en-GB"/>
        </w:rPr>
      </w:pPr>
      <w:r w:rsidRPr="0099126D">
        <w:rPr>
          <w:rFonts w:cs="Arial"/>
          <w:u w:val="single"/>
          <w:lang w:val="en-GB"/>
        </w:rPr>
        <w:t>Assignment 1</w:t>
      </w:r>
    </w:p>
    <w:p w14:paraId="1ECB925D" w14:textId="0D31A532" w:rsidR="001F2A24" w:rsidRDefault="00BD0704" w:rsidP="00EF797F">
      <w:pPr>
        <w:spacing w:after="0" w:line="240" w:lineRule="auto"/>
        <w:rPr>
          <w:rFonts w:eastAsia="MS Mincho" w:cs="Arial"/>
          <w:lang w:val="en-GB" w:eastAsia="nl-NL"/>
        </w:rPr>
      </w:pPr>
      <w:r w:rsidRPr="00F83991">
        <w:rPr>
          <w:rFonts w:eastAsia="MS Mincho" w:cs="Arial"/>
          <w:lang w:val="en-GB" w:eastAsia="nl-NL"/>
        </w:rPr>
        <w:t>You may use English-language Internet sources to help you.</w:t>
      </w:r>
    </w:p>
    <w:p w14:paraId="512BFC79" w14:textId="53F2A534" w:rsidR="005B3A74" w:rsidRDefault="00574EDE" w:rsidP="00574EDE">
      <w:pPr>
        <w:pStyle w:val="Geenafstand"/>
        <w:tabs>
          <w:tab w:val="left" w:pos="426"/>
        </w:tabs>
      </w:pPr>
      <w:r w:rsidRPr="005B3A74">
        <w:rPr>
          <w:b/>
          <w:bCs/>
          <w:lang w:val="en-GB"/>
        </w:rPr>
        <w:t>a</w:t>
      </w:r>
      <w:r>
        <w:rPr>
          <w:lang w:val="en-GB"/>
        </w:rPr>
        <w:tab/>
      </w:r>
      <w:r w:rsidR="005B3A74">
        <w:t xml:space="preserve">Name </w:t>
      </w:r>
      <w:r w:rsidR="00ED7C93">
        <w:t>5</w:t>
      </w:r>
      <w:r w:rsidR="005B3A74">
        <w:t xml:space="preserve"> or more words related to </w:t>
      </w:r>
      <w:r w:rsidR="00ED7C93">
        <w:t>December and/or the December holidays.</w:t>
      </w:r>
    </w:p>
    <w:p w14:paraId="27D692EF" w14:textId="77777777" w:rsidR="00B818CB" w:rsidRDefault="00B818CB" w:rsidP="00B818CB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</w:p>
    <w:p w14:paraId="44FC6794" w14:textId="77777777" w:rsidR="00205F37" w:rsidRPr="00F83991" w:rsidRDefault="00205F37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41A640E2" w14:textId="7B478139" w:rsidR="007D337C" w:rsidRPr="00F83991" w:rsidRDefault="00ED7C93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eastAsia="Times New Roman"/>
          <w:b/>
          <w:lang w:val="en-GB"/>
        </w:rPr>
      </w:pPr>
      <w:r>
        <w:rPr>
          <w:rFonts w:cs="Arial"/>
          <w:b/>
          <w:sz w:val="28"/>
          <w:szCs w:val="28"/>
          <w:lang w:val="en-GB"/>
        </w:rPr>
        <w:t>St. Nick</w:t>
      </w:r>
    </w:p>
    <w:p w14:paraId="0CD12369" w14:textId="504A6DBE" w:rsidR="00487830" w:rsidRDefault="00487830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  <w:lang w:val="en-GB"/>
        </w:rPr>
      </w:pPr>
    </w:p>
    <w:p w14:paraId="6310DA3E" w14:textId="5390E2BE" w:rsidR="00ED7C93" w:rsidRDefault="00ED7C93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MS Mincho" w:cs="Arial"/>
          <w:lang w:val="en-GB"/>
        </w:rPr>
      </w:pPr>
      <w:r w:rsidRPr="00ED7C93">
        <w:rPr>
          <w:rFonts w:eastAsia="MS Mincho" w:cs="Arial"/>
          <w:lang w:val="en-GB"/>
        </w:rPr>
        <w:t xml:space="preserve">Let’s take a look at some of </w:t>
      </w:r>
      <w:hyperlink r:id="rId8" w:history="1">
        <w:r w:rsidR="00837541">
          <w:rPr>
            <w:rStyle w:val="Hyperlink"/>
            <w:rFonts w:eastAsia="MS Mincho" w:cs="Arial"/>
            <w:lang w:val="en-GB"/>
          </w:rPr>
          <w:t>the many versions of Santa Claus</w:t>
        </w:r>
      </w:hyperlink>
      <w:r w:rsidR="00837541">
        <w:rPr>
          <w:rFonts w:eastAsia="MS Mincho" w:cs="Arial"/>
          <w:lang w:val="en-GB"/>
        </w:rPr>
        <w:t xml:space="preserve"> </w:t>
      </w:r>
      <w:r w:rsidRPr="00ED7C93">
        <w:rPr>
          <w:rFonts w:eastAsia="MS Mincho" w:cs="Arial"/>
          <w:lang w:val="en-GB"/>
        </w:rPr>
        <w:t>from around the globe.</w:t>
      </w:r>
    </w:p>
    <w:p w14:paraId="73968414" w14:textId="77777777" w:rsidR="002275C0" w:rsidRDefault="002275C0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Theme="minorEastAsia" w:cs="Calibri"/>
          <w:lang w:val="en-US" w:eastAsia="ja-JP"/>
        </w:rPr>
      </w:pPr>
    </w:p>
    <w:p w14:paraId="3193D5C5" w14:textId="56CFD650" w:rsidR="002D1047" w:rsidRPr="00F83991" w:rsidRDefault="002D1047" w:rsidP="00CE7C5C">
      <w:pPr>
        <w:spacing w:after="0" w:line="240" w:lineRule="auto"/>
        <w:ind w:left="567" w:hanging="567"/>
        <w:rPr>
          <w:rFonts w:cs="Arial"/>
          <w:lang w:val="en-GB"/>
        </w:rPr>
      </w:pPr>
    </w:p>
    <w:p w14:paraId="0FF7694C" w14:textId="77777777" w:rsidR="00CC727C" w:rsidRPr="00F83991" w:rsidRDefault="00CC727C">
      <w:pPr>
        <w:spacing w:after="0" w:line="240" w:lineRule="auto"/>
        <w:rPr>
          <w:rFonts w:cs="Arial"/>
          <w:u w:val="single"/>
          <w:lang w:val="en-GB"/>
        </w:rPr>
      </w:pPr>
      <w:r w:rsidRPr="00F83991">
        <w:rPr>
          <w:rFonts w:cs="Arial"/>
          <w:u w:val="single"/>
          <w:lang w:val="en-GB"/>
        </w:rPr>
        <w:br w:type="page"/>
      </w:r>
    </w:p>
    <w:p w14:paraId="0041BDF6" w14:textId="77777777" w:rsidR="00B44402" w:rsidRPr="00AD5392" w:rsidRDefault="00B44402" w:rsidP="00B44402">
      <w:pPr>
        <w:keepNext/>
        <w:widowControl w:val="0"/>
        <w:spacing w:after="0" w:line="240" w:lineRule="auto"/>
        <w:rPr>
          <w:rFonts w:cs="Arial"/>
          <w:u w:val="single"/>
          <w:lang w:val="en-GB"/>
        </w:rPr>
      </w:pPr>
      <w:r w:rsidRPr="00AD5392">
        <w:rPr>
          <w:rFonts w:cs="Arial"/>
          <w:u w:val="single"/>
          <w:lang w:val="en-GB"/>
        </w:rPr>
        <w:lastRenderedPageBreak/>
        <w:t>Assignment</w:t>
      </w:r>
      <w:r>
        <w:rPr>
          <w:rFonts w:cs="Arial"/>
          <w:u w:val="single"/>
          <w:lang w:val="en-GB"/>
        </w:rPr>
        <w:t xml:space="preserve"> </w:t>
      </w:r>
      <w:r w:rsidRPr="00AD5392">
        <w:rPr>
          <w:rFonts w:cs="Arial"/>
          <w:u w:val="single"/>
          <w:lang w:val="en-GB"/>
        </w:rPr>
        <w:t>2</w:t>
      </w:r>
    </w:p>
    <w:p w14:paraId="122E5949" w14:textId="77777777" w:rsidR="00A5010E" w:rsidRDefault="00A5010E" w:rsidP="00A5010E">
      <w:pPr>
        <w:keepNext/>
        <w:spacing w:after="0" w:line="240" w:lineRule="auto"/>
        <w:ind w:right="-200"/>
        <w:rPr>
          <w:rFonts w:cs="Arial"/>
          <w:lang w:val="en-GB"/>
        </w:rPr>
      </w:pPr>
      <w:r>
        <w:rPr>
          <w:rFonts w:cs="Arial"/>
          <w:lang w:val="en-GB"/>
        </w:rPr>
        <w:t>Find the words in the text.</w:t>
      </w:r>
    </w:p>
    <w:p w14:paraId="1724128C" w14:textId="77777777" w:rsidR="00A5010E" w:rsidRDefault="00A5010E" w:rsidP="00A5010E">
      <w:pPr>
        <w:keepNext/>
        <w:spacing w:after="0" w:line="240" w:lineRule="auto"/>
        <w:ind w:right="-200"/>
        <w:rPr>
          <w:rFonts w:cs="Arial"/>
          <w:lang w:val="en-GB"/>
        </w:rPr>
      </w:pPr>
      <w:r w:rsidRPr="00DD4B6C">
        <w:rPr>
          <w:rFonts w:cs="Arial"/>
          <w:lang w:val="en-GB"/>
        </w:rPr>
        <w:t>Connect the words and expressions that have the same meaning.</w:t>
      </w:r>
    </w:p>
    <w:tbl>
      <w:tblPr>
        <w:tblStyle w:val="Tabelraster"/>
        <w:tblW w:w="10173" w:type="dxa"/>
        <w:tblLook w:val="04A0" w:firstRow="1" w:lastRow="0" w:firstColumn="1" w:lastColumn="0" w:noHBand="0" w:noVBand="1"/>
      </w:tblPr>
      <w:tblGrid>
        <w:gridCol w:w="3369"/>
        <w:gridCol w:w="6804"/>
      </w:tblGrid>
      <w:tr w:rsidR="0067703E" w:rsidRPr="0067703E" w14:paraId="1317746B" w14:textId="77777777" w:rsidTr="0067703E">
        <w:tc>
          <w:tcPr>
            <w:tcW w:w="3369" w:type="dxa"/>
          </w:tcPr>
          <w:p w14:paraId="58E17BF1" w14:textId="30293706" w:rsidR="0067703E" w:rsidRPr="0067703E" w:rsidRDefault="0067703E" w:rsidP="0067703E">
            <w:pPr>
              <w:spacing w:after="0" w:line="240" w:lineRule="auto"/>
              <w:ind w:left="426" w:hanging="426"/>
              <w:rPr>
                <w:rFonts w:cs="Calibri"/>
              </w:rPr>
            </w:pPr>
            <w:r w:rsidRPr="0067703E">
              <w:t>1.</w:t>
            </w:r>
            <w:r w:rsidRPr="0067703E">
              <w:tab/>
            </w:r>
            <w:r w:rsidRPr="0067703E">
              <w:rPr>
                <w:lang w:val="en-US"/>
              </w:rPr>
              <w:t>beard</w:t>
            </w:r>
          </w:p>
        </w:tc>
        <w:tc>
          <w:tcPr>
            <w:tcW w:w="6804" w:type="dxa"/>
          </w:tcPr>
          <w:p w14:paraId="19E9FB9D" w14:textId="25F871B2" w:rsidR="0067703E" w:rsidRPr="0067703E" w:rsidRDefault="0067703E" w:rsidP="0067703E">
            <w:pPr>
              <w:spacing w:after="0" w:line="240" w:lineRule="auto"/>
              <w:ind w:left="318" w:hanging="318"/>
              <w:rPr>
                <w:rFonts w:cs="Calibri"/>
                <w:i/>
              </w:rPr>
            </w:pPr>
            <w:r w:rsidRPr="0067703E">
              <w:rPr>
                <w:i/>
              </w:rPr>
              <w:t>a.</w:t>
            </w:r>
            <w:r w:rsidRPr="0067703E">
              <w:tab/>
            </w:r>
            <w:r w:rsidRPr="0067703E">
              <w:rPr>
                <w:rStyle w:val="deftext"/>
              </w:rPr>
              <w:t>a saint who protects a place or a group of people</w:t>
            </w:r>
          </w:p>
        </w:tc>
      </w:tr>
      <w:tr w:rsidR="0067703E" w:rsidRPr="0067703E" w14:paraId="2900F6E5" w14:textId="77777777" w:rsidTr="0067703E">
        <w:tc>
          <w:tcPr>
            <w:tcW w:w="3369" w:type="dxa"/>
          </w:tcPr>
          <w:p w14:paraId="4887638F" w14:textId="78D1C435" w:rsidR="0067703E" w:rsidRPr="0067703E" w:rsidRDefault="0067703E" w:rsidP="0067703E">
            <w:pPr>
              <w:spacing w:after="0" w:line="240" w:lineRule="auto"/>
              <w:ind w:left="426" w:hanging="426"/>
              <w:rPr>
                <w:rFonts w:cs="Calibri"/>
              </w:rPr>
            </w:pPr>
            <w:r w:rsidRPr="0067703E">
              <w:t>2.</w:t>
            </w:r>
            <w:r w:rsidRPr="0067703E">
              <w:tab/>
            </w:r>
            <w:r w:rsidRPr="0067703E">
              <w:rPr>
                <w:i/>
                <w:iCs/>
                <w:lang w:val="en-US"/>
              </w:rPr>
              <w:t>to deliver</w:t>
            </w:r>
            <w:r w:rsidRPr="0067703E">
              <w:rPr>
                <w:lang w:val="en-US"/>
              </w:rPr>
              <w:t xml:space="preserve"> (delivers)</w:t>
            </w:r>
          </w:p>
        </w:tc>
        <w:tc>
          <w:tcPr>
            <w:tcW w:w="6804" w:type="dxa"/>
          </w:tcPr>
          <w:p w14:paraId="34691293" w14:textId="6AFD809F" w:rsidR="0067703E" w:rsidRPr="0067703E" w:rsidRDefault="0067703E" w:rsidP="0067703E">
            <w:pPr>
              <w:spacing w:after="0" w:line="240" w:lineRule="auto"/>
              <w:ind w:left="318" w:hanging="318"/>
              <w:rPr>
                <w:rFonts w:cs="Calibri"/>
                <w:i/>
              </w:rPr>
            </w:pPr>
            <w:r w:rsidRPr="0067703E">
              <w:rPr>
                <w:i/>
              </w:rPr>
              <w:t>b.</w:t>
            </w:r>
            <w:r w:rsidRPr="0067703E">
              <w:tab/>
            </w:r>
            <w:r w:rsidRPr="0067703E">
              <w:rPr>
                <w:rStyle w:val="deftext"/>
                <w:lang w:val="en-US"/>
              </w:rPr>
              <w:t>behaving badly, doing things you are not allowed to do</w:t>
            </w:r>
          </w:p>
        </w:tc>
      </w:tr>
      <w:tr w:rsidR="0067703E" w:rsidRPr="0067703E" w14:paraId="1389BACD" w14:textId="77777777" w:rsidTr="0067703E">
        <w:tc>
          <w:tcPr>
            <w:tcW w:w="3369" w:type="dxa"/>
          </w:tcPr>
          <w:p w14:paraId="4EBDD1E0" w14:textId="226114F9" w:rsidR="0067703E" w:rsidRPr="0067703E" w:rsidRDefault="0067703E" w:rsidP="0067703E">
            <w:pPr>
              <w:spacing w:after="0" w:line="240" w:lineRule="auto"/>
              <w:ind w:left="426" w:hanging="426"/>
              <w:rPr>
                <w:rFonts w:cs="Calibri"/>
              </w:rPr>
            </w:pPr>
            <w:r w:rsidRPr="0067703E">
              <w:t>3.</w:t>
            </w:r>
            <w:r w:rsidRPr="0067703E">
              <w:tab/>
            </w:r>
            <w:r w:rsidRPr="0067703E">
              <w:rPr>
                <w:lang w:val="en-US"/>
              </w:rPr>
              <w:t>Christmas Eve</w:t>
            </w:r>
          </w:p>
        </w:tc>
        <w:tc>
          <w:tcPr>
            <w:tcW w:w="6804" w:type="dxa"/>
          </w:tcPr>
          <w:p w14:paraId="46B26C15" w14:textId="1A3C3399" w:rsidR="0067703E" w:rsidRPr="0067703E" w:rsidRDefault="0067703E" w:rsidP="0067703E">
            <w:pPr>
              <w:spacing w:after="0" w:line="240" w:lineRule="auto"/>
              <w:ind w:left="318" w:hanging="318"/>
              <w:rPr>
                <w:rFonts w:cs="Calibri"/>
                <w:i/>
              </w:rPr>
            </w:pPr>
            <w:r w:rsidRPr="0067703E">
              <w:rPr>
                <w:i/>
              </w:rPr>
              <w:t>c.</w:t>
            </w:r>
            <w:r w:rsidRPr="0067703E">
              <w:tab/>
              <w:t xml:space="preserve">to </w:t>
            </w:r>
            <w:r w:rsidRPr="0067703E">
              <w:rPr>
                <w:rStyle w:val="deftext"/>
                <w:lang w:val="en-US"/>
              </w:rPr>
              <w:t>bring</w:t>
            </w:r>
          </w:p>
        </w:tc>
      </w:tr>
      <w:tr w:rsidR="0067703E" w:rsidRPr="0067703E" w14:paraId="3E3EC3E6" w14:textId="77777777" w:rsidTr="0067703E">
        <w:tc>
          <w:tcPr>
            <w:tcW w:w="3369" w:type="dxa"/>
          </w:tcPr>
          <w:p w14:paraId="45CAD4E6" w14:textId="016E67B5" w:rsidR="0067703E" w:rsidRPr="0067703E" w:rsidRDefault="0067703E" w:rsidP="0067703E">
            <w:pPr>
              <w:spacing w:after="0" w:line="240" w:lineRule="auto"/>
              <w:ind w:left="426" w:hanging="426"/>
              <w:rPr>
                <w:rFonts w:cs="Calibri"/>
              </w:rPr>
            </w:pPr>
            <w:r w:rsidRPr="0067703E">
              <w:t>4.</w:t>
            </w:r>
            <w:r w:rsidRPr="0067703E">
              <w:tab/>
            </w:r>
            <w:r w:rsidRPr="0067703E">
              <w:rPr>
                <w:lang w:val="en-US"/>
              </w:rPr>
              <w:t>various</w:t>
            </w:r>
          </w:p>
        </w:tc>
        <w:tc>
          <w:tcPr>
            <w:tcW w:w="6804" w:type="dxa"/>
          </w:tcPr>
          <w:p w14:paraId="1D45572B" w14:textId="12943459" w:rsidR="0067703E" w:rsidRPr="0067703E" w:rsidRDefault="0067703E" w:rsidP="0067703E">
            <w:pPr>
              <w:spacing w:after="0" w:line="240" w:lineRule="auto"/>
              <w:ind w:left="318" w:hanging="318"/>
              <w:rPr>
                <w:rFonts w:cs="Calibri"/>
                <w:i/>
              </w:rPr>
            </w:pPr>
            <w:r w:rsidRPr="0067703E">
              <w:rPr>
                <w:i/>
              </w:rPr>
              <w:t>d.</w:t>
            </w:r>
            <w:r w:rsidRPr="0067703E">
              <w:tab/>
            </w:r>
            <w:r w:rsidRPr="0067703E">
              <w:rPr>
                <w:rStyle w:val="deftext"/>
                <w:lang w:val="en-US"/>
              </w:rPr>
              <w:t>candy; small</w:t>
            </w:r>
            <w:r w:rsidRPr="0067703E">
              <w:t xml:space="preserve"> things such as toffees, chocolates, and mints</w:t>
            </w:r>
            <w:hyperlink r:id="rId9" w:tooltip="Definition of mints" w:history="1"/>
          </w:p>
        </w:tc>
      </w:tr>
      <w:tr w:rsidR="0067703E" w:rsidRPr="0067703E" w14:paraId="4CCD9D4D" w14:textId="77777777" w:rsidTr="0067703E">
        <w:tc>
          <w:tcPr>
            <w:tcW w:w="3369" w:type="dxa"/>
          </w:tcPr>
          <w:p w14:paraId="3A755A13" w14:textId="038D36AA" w:rsidR="0067703E" w:rsidRPr="0067703E" w:rsidRDefault="0067703E" w:rsidP="0067703E">
            <w:pPr>
              <w:spacing w:after="0" w:line="240" w:lineRule="auto"/>
              <w:ind w:left="426" w:hanging="426"/>
              <w:rPr>
                <w:rFonts w:cs="Calibri"/>
              </w:rPr>
            </w:pPr>
            <w:r w:rsidRPr="0067703E">
              <w:t>5.</w:t>
            </w:r>
            <w:r w:rsidRPr="0067703E">
              <w:tab/>
            </w:r>
            <w:r w:rsidRPr="0067703E">
              <w:rPr>
                <w:lang w:val="en-US"/>
              </w:rPr>
              <w:t>sleigh</w:t>
            </w:r>
          </w:p>
        </w:tc>
        <w:tc>
          <w:tcPr>
            <w:tcW w:w="6804" w:type="dxa"/>
          </w:tcPr>
          <w:p w14:paraId="6017FAC4" w14:textId="5AA903E9" w:rsidR="0067703E" w:rsidRPr="0067703E" w:rsidRDefault="0067703E" w:rsidP="0067703E">
            <w:pPr>
              <w:spacing w:after="0" w:line="240" w:lineRule="auto"/>
              <w:ind w:left="318" w:hanging="318"/>
              <w:rPr>
                <w:rFonts w:cs="Calibri"/>
                <w:i/>
              </w:rPr>
            </w:pPr>
            <w:r w:rsidRPr="0067703E">
              <w:rPr>
                <w:i/>
              </w:rPr>
              <w:t>e.</w:t>
            </w:r>
            <w:r w:rsidRPr="0067703E">
              <w:tab/>
              <w:t xml:space="preserve">to </w:t>
            </w:r>
            <w:r w:rsidRPr="0067703E">
              <w:rPr>
                <w:rStyle w:val="deftext"/>
                <w:lang w:val="en-US"/>
              </w:rPr>
              <w:t xml:space="preserve">choose or like better than something else </w:t>
            </w:r>
          </w:p>
        </w:tc>
      </w:tr>
      <w:tr w:rsidR="0067703E" w:rsidRPr="0067703E" w14:paraId="7DEA57C5" w14:textId="77777777" w:rsidTr="0067703E">
        <w:tc>
          <w:tcPr>
            <w:tcW w:w="3369" w:type="dxa"/>
          </w:tcPr>
          <w:p w14:paraId="75B8E95B" w14:textId="5B76DC2B" w:rsidR="0067703E" w:rsidRPr="0067703E" w:rsidRDefault="0067703E" w:rsidP="0067703E">
            <w:pPr>
              <w:spacing w:after="0" w:line="240" w:lineRule="auto"/>
              <w:ind w:left="426" w:hanging="426"/>
              <w:rPr>
                <w:rFonts w:cs="Calibri"/>
              </w:rPr>
            </w:pPr>
            <w:r w:rsidRPr="0067703E">
              <w:t>6.</w:t>
            </w:r>
            <w:r w:rsidRPr="0067703E">
              <w:tab/>
            </w:r>
            <w:r w:rsidRPr="0067703E">
              <w:rPr>
                <w:lang w:val="en-US"/>
              </w:rPr>
              <w:t>toys</w:t>
            </w:r>
          </w:p>
        </w:tc>
        <w:tc>
          <w:tcPr>
            <w:tcW w:w="6804" w:type="dxa"/>
          </w:tcPr>
          <w:p w14:paraId="6E6DC68E" w14:textId="2107E9B9" w:rsidR="0067703E" w:rsidRPr="0067703E" w:rsidRDefault="0067703E" w:rsidP="0067703E">
            <w:pPr>
              <w:spacing w:after="0" w:line="240" w:lineRule="auto"/>
              <w:ind w:left="318" w:hanging="318"/>
              <w:rPr>
                <w:rFonts w:cs="Calibri"/>
                <w:i/>
              </w:rPr>
            </w:pPr>
            <w:r w:rsidRPr="0067703E">
              <w:rPr>
                <w:i/>
              </w:rPr>
              <w:t>f.</w:t>
            </w:r>
            <w:r w:rsidRPr="0067703E">
              <w:tab/>
              <w:t xml:space="preserve">the </w:t>
            </w:r>
            <w:r w:rsidRPr="0067703E">
              <w:rPr>
                <w:rStyle w:val="deftext"/>
                <w:lang w:val="en-US"/>
              </w:rPr>
              <w:t>day before Christmas</w:t>
            </w:r>
          </w:p>
        </w:tc>
      </w:tr>
      <w:tr w:rsidR="0067703E" w:rsidRPr="0067703E" w14:paraId="1E27E543" w14:textId="77777777" w:rsidTr="0067703E">
        <w:tc>
          <w:tcPr>
            <w:tcW w:w="3369" w:type="dxa"/>
          </w:tcPr>
          <w:p w14:paraId="2CEE54C5" w14:textId="79E93CBD" w:rsidR="0067703E" w:rsidRPr="0067703E" w:rsidRDefault="0067703E" w:rsidP="0067703E">
            <w:pPr>
              <w:spacing w:after="0" w:line="240" w:lineRule="auto"/>
              <w:ind w:left="426" w:hanging="426"/>
              <w:rPr>
                <w:rFonts w:cs="Calibri"/>
              </w:rPr>
            </w:pPr>
            <w:r w:rsidRPr="0067703E">
              <w:t>7.</w:t>
            </w:r>
            <w:r w:rsidRPr="0067703E">
              <w:tab/>
            </w:r>
            <w:r w:rsidRPr="0067703E">
              <w:rPr>
                <w:lang w:val="en-US"/>
              </w:rPr>
              <w:t>chimney</w:t>
            </w:r>
          </w:p>
        </w:tc>
        <w:tc>
          <w:tcPr>
            <w:tcW w:w="6804" w:type="dxa"/>
          </w:tcPr>
          <w:p w14:paraId="06AF9653" w14:textId="479E1D26" w:rsidR="0067703E" w:rsidRPr="0067703E" w:rsidRDefault="0067703E" w:rsidP="0067703E">
            <w:pPr>
              <w:spacing w:after="0" w:line="240" w:lineRule="auto"/>
              <w:ind w:left="318" w:hanging="318"/>
              <w:rPr>
                <w:rFonts w:cs="Calibri"/>
                <w:i/>
              </w:rPr>
            </w:pPr>
            <w:r w:rsidRPr="0067703E">
              <w:rPr>
                <w:i/>
              </w:rPr>
              <w:t>g.</w:t>
            </w:r>
            <w:r w:rsidRPr="0067703E">
              <w:tab/>
            </w:r>
            <w:r w:rsidRPr="0067703E">
              <w:rPr>
                <w:rStyle w:val="deftext"/>
                <w:lang w:val="en-US"/>
              </w:rPr>
              <w:t>different</w:t>
            </w:r>
          </w:p>
        </w:tc>
      </w:tr>
      <w:tr w:rsidR="0067703E" w:rsidRPr="0067703E" w14:paraId="0D8B8F2A" w14:textId="77777777" w:rsidTr="0067703E">
        <w:tc>
          <w:tcPr>
            <w:tcW w:w="3369" w:type="dxa"/>
          </w:tcPr>
          <w:p w14:paraId="27CAE078" w14:textId="03CC2277" w:rsidR="0067703E" w:rsidRPr="0067703E" w:rsidRDefault="0067703E" w:rsidP="0067703E">
            <w:pPr>
              <w:spacing w:after="0" w:line="240" w:lineRule="auto"/>
              <w:ind w:left="426" w:hanging="426"/>
              <w:rPr>
                <w:rFonts w:cs="Calibri"/>
              </w:rPr>
            </w:pPr>
            <w:r w:rsidRPr="0067703E">
              <w:t>8.</w:t>
            </w:r>
            <w:r w:rsidRPr="0067703E">
              <w:tab/>
            </w:r>
            <w:r w:rsidRPr="0067703E">
              <w:rPr>
                <w:lang w:val="en-US"/>
              </w:rPr>
              <w:t>cookies</w:t>
            </w:r>
          </w:p>
        </w:tc>
        <w:tc>
          <w:tcPr>
            <w:tcW w:w="6804" w:type="dxa"/>
          </w:tcPr>
          <w:p w14:paraId="7827E546" w14:textId="17D10476" w:rsidR="0067703E" w:rsidRPr="0067703E" w:rsidRDefault="0067703E" w:rsidP="0067703E">
            <w:pPr>
              <w:spacing w:after="0" w:line="240" w:lineRule="auto"/>
              <w:ind w:left="318" w:hanging="318"/>
              <w:rPr>
                <w:rFonts w:cs="Calibri"/>
                <w:i/>
              </w:rPr>
            </w:pPr>
            <w:r w:rsidRPr="0067703E">
              <w:rPr>
                <w:i/>
              </w:rPr>
              <w:t>h.</w:t>
            </w:r>
            <w:r w:rsidRPr="0067703E">
              <w:tab/>
              <w:t xml:space="preserve">the </w:t>
            </w:r>
            <w:r w:rsidRPr="0067703E">
              <w:rPr>
                <w:rStyle w:val="deftext"/>
                <w:lang w:val="en-US"/>
              </w:rPr>
              <w:t xml:space="preserve">hair </w:t>
            </w:r>
            <w:r w:rsidRPr="0067703E">
              <w:t>that grows on the chin and cheeks of person</w:t>
            </w:r>
          </w:p>
        </w:tc>
      </w:tr>
      <w:tr w:rsidR="0067703E" w:rsidRPr="0067703E" w14:paraId="00660861" w14:textId="77777777" w:rsidTr="0067703E">
        <w:tc>
          <w:tcPr>
            <w:tcW w:w="3369" w:type="dxa"/>
          </w:tcPr>
          <w:p w14:paraId="2A3A874E" w14:textId="4952CFD3" w:rsidR="0067703E" w:rsidRPr="0067703E" w:rsidRDefault="0067703E" w:rsidP="0067703E">
            <w:pPr>
              <w:spacing w:after="0" w:line="240" w:lineRule="auto"/>
              <w:ind w:left="426" w:hanging="426"/>
              <w:rPr>
                <w:rFonts w:cs="Calibri"/>
              </w:rPr>
            </w:pPr>
            <w:r w:rsidRPr="0067703E">
              <w:t>9.</w:t>
            </w:r>
            <w:r w:rsidRPr="0067703E">
              <w:tab/>
            </w:r>
            <w:r w:rsidRPr="0067703E">
              <w:rPr>
                <w:i/>
                <w:iCs/>
                <w:lang w:val="en-US"/>
              </w:rPr>
              <w:t>to prefer something</w:t>
            </w:r>
            <w:r w:rsidRPr="0067703E">
              <w:rPr>
                <w:lang w:val="en-US"/>
              </w:rPr>
              <w:t xml:space="preserve"> (prefers)</w:t>
            </w:r>
          </w:p>
        </w:tc>
        <w:tc>
          <w:tcPr>
            <w:tcW w:w="6804" w:type="dxa"/>
          </w:tcPr>
          <w:p w14:paraId="11ED9913" w14:textId="48A4EB8C" w:rsidR="0067703E" w:rsidRPr="0067703E" w:rsidRDefault="0067703E" w:rsidP="0067703E">
            <w:pPr>
              <w:spacing w:after="0" w:line="240" w:lineRule="auto"/>
              <w:ind w:left="318" w:hanging="318"/>
              <w:rPr>
                <w:rFonts w:cs="Calibri"/>
                <w:i/>
              </w:rPr>
            </w:pPr>
            <w:r w:rsidRPr="0067703E">
              <w:rPr>
                <w:i/>
              </w:rPr>
              <w:t>i.</w:t>
            </w:r>
            <w:r w:rsidRPr="0067703E">
              <w:tab/>
              <w:t xml:space="preserve">a </w:t>
            </w:r>
            <w:r w:rsidRPr="0067703E">
              <w:rPr>
                <w:rStyle w:val="deftext"/>
                <w:lang w:val="en-US"/>
              </w:rPr>
              <w:t>large cart which can slide over snow</w:t>
            </w:r>
          </w:p>
        </w:tc>
      </w:tr>
      <w:tr w:rsidR="0067703E" w:rsidRPr="0067703E" w14:paraId="2493DB5C" w14:textId="77777777" w:rsidTr="0067703E">
        <w:tc>
          <w:tcPr>
            <w:tcW w:w="3369" w:type="dxa"/>
          </w:tcPr>
          <w:p w14:paraId="2CCE1FE5" w14:textId="08FBAC05" w:rsidR="0067703E" w:rsidRPr="0067703E" w:rsidRDefault="0067703E" w:rsidP="0067703E">
            <w:pPr>
              <w:spacing w:after="0" w:line="240" w:lineRule="auto"/>
              <w:ind w:left="426" w:hanging="426"/>
              <w:rPr>
                <w:rFonts w:cs="Calibri"/>
              </w:rPr>
            </w:pPr>
            <w:r w:rsidRPr="0067703E">
              <w:t>10.</w:t>
            </w:r>
            <w:r w:rsidRPr="0067703E">
              <w:tab/>
            </w:r>
            <w:r w:rsidRPr="0067703E">
              <w:rPr>
                <w:lang w:val="en-US"/>
              </w:rPr>
              <w:t>gifts</w:t>
            </w:r>
          </w:p>
        </w:tc>
        <w:tc>
          <w:tcPr>
            <w:tcW w:w="6804" w:type="dxa"/>
          </w:tcPr>
          <w:p w14:paraId="64F1220D" w14:textId="79ED3B0A" w:rsidR="0067703E" w:rsidRPr="0067703E" w:rsidRDefault="0067703E" w:rsidP="0067703E">
            <w:pPr>
              <w:spacing w:after="0" w:line="240" w:lineRule="auto"/>
              <w:ind w:left="318" w:hanging="318"/>
              <w:rPr>
                <w:rFonts w:cs="Calibri"/>
                <w:i/>
              </w:rPr>
            </w:pPr>
            <w:r w:rsidRPr="0067703E">
              <w:rPr>
                <w:i/>
              </w:rPr>
              <w:t>j.</w:t>
            </w:r>
            <w:r w:rsidRPr="0067703E">
              <w:tab/>
              <w:t xml:space="preserve">a </w:t>
            </w:r>
            <w:r w:rsidRPr="0067703E">
              <w:rPr>
                <w:rStyle w:val="deftext"/>
              </w:rPr>
              <w:t>pipe on a building through which smoke goes up into the air</w:t>
            </w:r>
          </w:p>
        </w:tc>
      </w:tr>
      <w:tr w:rsidR="0067703E" w:rsidRPr="0067703E" w14:paraId="5726EB73" w14:textId="77777777" w:rsidTr="0067703E">
        <w:tc>
          <w:tcPr>
            <w:tcW w:w="3369" w:type="dxa"/>
          </w:tcPr>
          <w:p w14:paraId="73834628" w14:textId="3A02F18A" w:rsidR="0067703E" w:rsidRPr="0067703E" w:rsidRDefault="0067703E" w:rsidP="0067703E">
            <w:pPr>
              <w:spacing w:after="0" w:line="240" w:lineRule="auto"/>
              <w:ind w:left="426" w:hanging="426"/>
              <w:rPr>
                <w:rFonts w:cs="Calibri"/>
              </w:rPr>
            </w:pPr>
            <w:r w:rsidRPr="0067703E">
              <w:t>11.</w:t>
            </w:r>
            <w:r w:rsidRPr="0067703E">
              <w:tab/>
            </w:r>
            <w:r w:rsidRPr="0067703E">
              <w:rPr>
                <w:lang w:val="en-US"/>
              </w:rPr>
              <w:t>sweets</w:t>
            </w:r>
          </w:p>
        </w:tc>
        <w:tc>
          <w:tcPr>
            <w:tcW w:w="6804" w:type="dxa"/>
          </w:tcPr>
          <w:p w14:paraId="4C039CC3" w14:textId="1CFEDF07" w:rsidR="0067703E" w:rsidRPr="0067703E" w:rsidRDefault="0067703E" w:rsidP="0067703E">
            <w:pPr>
              <w:spacing w:after="0" w:line="240" w:lineRule="auto"/>
              <w:ind w:left="318" w:hanging="318"/>
              <w:rPr>
                <w:rFonts w:cs="Calibri"/>
                <w:i/>
              </w:rPr>
            </w:pPr>
            <w:r w:rsidRPr="0067703E">
              <w:rPr>
                <w:i/>
              </w:rPr>
              <w:t>k.</w:t>
            </w:r>
            <w:r w:rsidRPr="0067703E">
              <w:tab/>
            </w:r>
            <w:r w:rsidRPr="0067703E">
              <w:rPr>
                <w:rStyle w:val="deftext"/>
                <w:lang w:val="en-US"/>
              </w:rPr>
              <w:t>playthings, like dolls and games</w:t>
            </w:r>
          </w:p>
        </w:tc>
      </w:tr>
      <w:tr w:rsidR="0067703E" w:rsidRPr="0067703E" w14:paraId="55D7FACD" w14:textId="77777777" w:rsidTr="0067703E">
        <w:tc>
          <w:tcPr>
            <w:tcW w:w="3369" w:type="dxa"/>
          </w:tcPr>
          <w:p w14:paraId="1A9CED5F" w14:textId="1DF91E0A" w:rsidR="0067703E" w:rsidRPr="0067703E" w:rsidRDefault="0067703E" w:rsidP="0067703E">
            <w:pPr>
              <w:spacing w:after="0" w:line="240" w:lineRule="auto"/>
              <w:ind w:left="426" w:hanging="426"/>
              <w:rPr>
                <w:rFonts w:cs="Calibri"/>
              </w:rPr>
            </w:pPr>
            <w:r w:rsidRPr="0067703E">
              <w:t>12.</w:t>
            </w:r>
            <w:r w:rsidRPr="0067703E">
              <w:tab/>
            </w:r>
            <w:r w:rsidRPr="0067703E">
              <w:rPr>
                <w:lang w:val="en-US"/>
              </w:rPr>
              <w:t>potatoes</w:t>
            </w:r>
          </w:p>
        </w:tc>
        <w:tc>
          <w:tcPr>
            <w:tcW w:w="6804" w:type="dxa"/>
          </w:tcPr>
          <w:p w14:paraId="75CC42FE" w14:textId="78BED4B3" w:rsidR="0067703E" w:rsidRPr="0067703E" w:rsidRDefault="0067703E" w:rsidP="0067703E">
            <w:pPr>
              <w:spacing w:after="0" w:line="240" w:lineRule="auto"/>
              <w:ind w:left="318" w:hanging="318"/>
              <w:rPr>
                <w:rFonts w:cs="Calibri"/>
                <w:i/>
              </w:rPr>
            </w:pPr>
            <w:r w:rsidRPr="0067703E">
              <w:rPr>
                <w:i/>
              </w:rPr>
              <w:t>l.</w:t>
            </w:r>
            <w:r w:rsidRPr="0067703E">
              <w:tab/>
            </w:r>
            <w:r w:rsidRPr="0067703E">
              <w:rPr>
                <w:rStyle w:val="deftext"/>
                <w:lang w:val="en-US"/>
              </w:rPr>
              <w:t>presents</w:t>
            </w:r>
          </w:p>
        </w:tc>
      </w:tr>
      <w:tr w:rsidR="0067703E" w:rsidRPr="0067703E" w14:paraId="04C07888" w14:textId="77777777" w:rsidTr="0067703E">
        <w:tc>
          <w:tcPr>
            <w:tcW w:w="3369" w:type="dxa"/>
          </w:tcPr>
          <w:p w14:paraId="65C468A1" w14:textId="66DCAAA2" w:rsidR="0067703E" w:rsidRPr="0067703E" w:rsidRDefault="0067703E" w:rsidP="0067703E">
            <w:pPr>
              <w:spacing w:after="0" w:line="240" w:lineRule="auto"/>
              <w:ind w:left="426" w:hanging="426"/>
            </w:pPr>
            <w:r w:rsidRPr="0067703E">
              <w:t>13.</w:t>
            </w:r>
            <w:r w:rsidRPr="0067703E">
              <w:tab/>
            </w:r>
            <w:r w:rsidRPr="0067703E">
              <w:rPr>
                <w:lang w:val="en-US"/>
              </w:rPr>
              <w:t>naughty</w:t>
            </w:r>
          </w:p>
        </w:tc>
        <w:tc>
          <w:tcPr>
            <w:tcW w:w="6804" w:type="dxa"/>
          </w:tcPr>
          <w:p w14:paraId="15E7015F" w14:textId="4BF2C9F8" w:rsidR="0067703E" w:rsidRPr="0067703E" w:rsidRDefault="0067703E" w:rsidP="0067703E">
            <w:pPr>
              <w:spacing w:after="0" w:line="240" w:lineRule="auto"/>
              <w:ind w:left="318" w:hanging="318"/>
              <w:rPr>
                <w:rFonts w:cs="Calibri"/>
                <w:i/>
              </w:rPr>
            </w:pPr>
            <w:r w:rsidRPr="0067703E">
              <w:rPr>
                <w:i/>
              </w:rPr>
              <w:t>m.</w:t>
            </w:r>
            <w:r w:rsidRPr="0067703E">
              <w:tab/>
              <w:t>round</w:t>
            </w:r>
            <w:hyperlink r:id="rId10" w:tooltip="Definition of round" w:history="1"/>
            <w:r w:rsidRPr="0067703E">
              <w:t xml:space="preserve"> vegetables with brown or red skins and white insides; they grow under the ground</w:t>
            </w:r>
          </w:p>
        </w:tc>
      </w:tr>
      <w:tr w:rsidR="0067703E" w:rsidRPr="0067703E" w14:paraId="28D44025" w14:textId="77777777" w:rsidTr="0067703E">
        <w:tc>
          <w:tcPr>
            <w:tcW w:w="3369" w:type="dxa"/>
          </w:tcPr>
          <w:p w14:paraId="5A732422" w14:textId="71AD90D3" w:rsidR="0067703E" w:rsidRPr="0067703E" w:rsidRDefault="0067703E" w:rsidP="0067703E">
            <w:pPr>
              <w:spacing w:after="0" w:line="240" w:lineRule="auto"/>
              <w:ind w:left="426" w:hanging="426"/>
            </w:pPr>
            <w:r w:rsidRPr="0067703E">
              <w:t>14.</w:t>
            </w:r>
            <w:r w:rsidRPr="0067703E">
              <w:tab/>
            </w:r>
            <w:r w:rsidRPr="0067703E">
              <w:rPr>
                <w:lang w:val="en-US"/>
              </w:rPr>
              <w:t>gnomes</w:t>
            </w:r>
          </w:p>
        </w:tc>
        <w:tc>
          <w:tcPr>
            <w:tcW w:w="6804" w:type="dxa"/>
          </w:tcPr>
          <w:p w14:paraId="70C33561" w14:textId="3C3AFAFF" w:rsidR="0067703E" w:rsidRPr="0067703E" w:rsidRDefault="0067703E" w:rsidP="0067703E">
            <w:pPr>
              <w:spacing w:after="0" w:line="240" w:lineRule="auto"/>
              <w:ind w:left="318" w:hanging="318"/>
              <w:rPr>
                <w:rFonts w:cs="Calibri"/>
                <w:i/>
              </w:rPr>
            </w:pPr>
            <w:r w:rsidRPr="0067703E">
              <w:rPr>
                <w:i/>
              </w:rPr>
              <w:t>n.</w:t>
            </w:r>
            <w:r w:rsidRPr="0067703E">
              <w:tab/>
            </w:r>
            <w:r w:rsidRPr="0067703E">
              <w:rPr>
                <w:rStyle w:val="deftext"/>
                <w:lang w:val="en-US"/>
              </w:rPr>
              <w:t>small creatures, like a dwarfs, who you read about in fairy tales and children’s stories</w:t>
            </w:r>
          </w:p>
        </w:tc>
      </w:tr>
      <w:tr w:rsidR="0067703E" w:rsidRPr="0067703E" w14:paraId="7A7D0C73" w14:textId="77777777" w:rsidTr="0067703E">
        <w:tc>
          <w:tcPr>
            <w:tcW w:w="3369" w:type="dxa"/>
          </w:tcPr>
          <w:p w14:paraId="4B316CEC" w14:textId="2A5387B9" w:rsidR="0067703E" w:rsidRPr="0067703E" w:rsidRDefault="0067703E" w:rsidP="0067703E">
            <w:pPr>
              <w:spacing w:after="0" w:line="240" w:lineRule="auto"/>
              <w:ind w:left="426" w:hanging="426"/>
            </w:pPr>
            <w:r w:rsidRPr="0067703E">
              <w:t>15.</w:t>
            </w:r>
            <w:r w:rsidRPr="0067703E">
              <w:tab/>
            </w:r>
            <w:r w:rsidRPr="0067703E">
              <w:rPr>
                <w:lang w:val="en-US"/>
              </w:rPr>
              <w:t>patron saint</w:t>
            </w:r>
          </w:p>
        </w:tc>
        <w:tc>
          <w:tcPr>
            <w:tcW w:w="6804" w:type="dxa"/>
          </w:tcPr>
          <w:p w14:paraId="3DC8B7FD" w14:textId="3DBBE28D" w:rsidR="0067703E" w:rsidRPr="0067703E" w:rsidRDefault="0067703E" w:rsidP="0067703E">
            <w:pPr>
              <w:spacing w:after="0" w:line="240" w:lineRule="auto"/>
              <w:ind w:left="318" w:hanging="318"/>
              <w:rPr>
                <w:rFonts w:cs="Calibri"/>
                <w:i/>
              </w:rPr>
            </w:pPr>
            <w:r w:rsidRPr="0067703E">
              <w:rPr>
                <w:i/>
              </w:rPr>
              <w:t>o.</w:t>
            </w:r>
            <w:r w:rsidRPr="0067703E">
              <w:tab/>
            </w:r>
            <w:r w:rsidRPr="0067703E">
              <w:rPr>
                <w:rStyle w:val="Nadruk"/>
                <w:i w:val="0"/>
                <w:iCs w:val="0"/>
              </w:rPr>
              <w:t>small, flat, baked and round food made from flour and</w:t>
            </w:r>
            <w:r w:rsidRPr="0067703E">
              <w:rPr>
                <w:rStyle w:val="deftext"/>
              </w:rPr>
              <w:t xml:space="preserve"> sugar</w:t>
            </w:r>
          </w:p>
        </w:tc>
      </w:tr>
    </w:tbl>
    <w:p w14:paraId="152F612F" w14:textId="77777777" w:rsidR="005E14B0" w:rsidRDefault="005E14B0" w:rsidP="00FA28E8">
      <w:pPr>
        <w:widowControl w:val="0"/>
        <w:spacing w:after="0" w:line="240" w:lineRule="auto"/>
        <w:rPr>
          <w:rFonts w:cs="Arial"/>
          <w:lang w:val="en-GB"/>
        </w:rPr>
      </w:pPr>
    </w:p>
    <w:p w14:paraId="4F0EDEF7" w14:textId="1794461A" w:rsidR="00374373" w:rsidRDefault="00374373" w:rsidP="00D52432">
      <w:pPr>
        <w:spacing w:after="0" w:line="240" w:lineRule="auto"/>
        <w:rPr>
          <w:rFonts w:cs="Arial"/>
          <w:u w:val="single"/>
          <w:lang w:val="en-GB"/>
        </w:rPr>
      </w:pPr>
      <w:r w:rsidRPr="00F83991">
        <w:rPr>
          <w:rFonts w:cs="Arial"/>
          <w:u w:val="single"/>
          <w:lang w:val="en-GB"/>
        </w:rPr>
        <w:t>Assignment</w:t>
      </w:r>
      <w:r w:rsidR="000C4AC2" w:rsidRPr="00F83991">
        <w:rPr>
          <w:rFonts w:cs="Arial"/>
          <w:u w:val="single"/>
          <w:lang w:val="en-GB"/>
        </w:rPr>
        <w:t xml:space="preserve"> </w:t>
      </w:r>
      <w:r w:rsidRPr="00F83991">
        <w:rPr>
          <w:rFonts w:cs="Arial"/>
          <w:u w:val="single"/>
          <w:lang w:val="en-GB"/>
        </w:rPr>
        <w:t>3</w:t>
      </w:r>
    </w:p>
    <w:p w14:paraId="38E97480" w14:textId="0BB00D7A" w:rsidR="0067703E" w:rsidRPr="0067703E" w:rsidRDefault="0067703E" w:rsidP="0067703E">
      <w:pPr>
        <w:pStyle w:val="Geenafstand"/>
        <w:tabs>
          <w:tab w:val="left" w:pos="426"/>
        </w:tabs>
        <w:ind w:left="426" w:hanging="426"/>
        <w:rPr>
          <w:lang w:val="en-GB"/>
        </w:rPr>
      </w:pPr>
      <w:r>
        <w:rPr>
          <w:lang w:val="en-GB"/>
        </w:rPr>
        <w:t>a</w:t>
      </w:r>
      <w:r>
        <w:rPr>
          <w:lang w:val="en-GB"/>
        </w:rPr>
        <w:tab/>
      </w:r>
      <w:r w:rsidRPr="0067703E">
        <w:rPr>
          <w:lang w:val="en-GB"/>
        </w:rPr>
        <w:t>Choose the best summary.</w:t>
      </w:r>
    </w:p>
    <w:p w14:paraId="26EBCD32" w14:textId="6E21E23B" w:rsidR="0067703E" w:rsidRPr="0067703E" w:rsidRDefault="0067703E" w:rsidP="0067703E">
      <w:pPr>
        <w:pStyle w:val="Geenafstand"/>
        <w:tabs>
          <w:tab w:val="left" w:pos="426"/>
        </w:tabs>
        <w:ind w:left="426"/>
      </w:pPr>
      <w:r>
        <w:t>1</w:t>
      </w:r>
      <w:r>
        <w:tab/>
      </w:r>
      <w:r w:rsidRPr="0067703E">
        <w:t>People in many countries have special holidays with some version of Santa Claus.</w:t>
      </w:r>
    </w:p>
    <w:p w14:paraId="3F2BAF23" w14:textId="25889DB8" w:rsidR="0067703E" w:rsidRPr="0067703E" w:rsidRDefault="0067703E" w:rsidP="0067703E">
      <w:pPr>
        <w:pStyle w:val="Geenafstand"/>
        <w:tabs>
          <w:tab w:val="left" w:pos="426"/>
        </w:tabs>
        <w:ind w:left="426"/>
      </w:pPr>
      <w:r>
        <w:t>2</w:t>
      </w:r>
      <w:r>
        <w:tab/>
      </w:r>
      <w:r w:rsidRPr="0067703E">
        <w:t xml:space="preserve">Santa Claus is </w:t>
      </w:r>
      <w:r>
        <w:t>really</w:t>
      </w:r>
      <w:r w:rsidRPr="0067703E">
        <w:t xml:space="preserve"> a woman who travels through the chimney.</w:t>
      </w:r>
    </w:p>
    <w:p w14:paraId="09EA9F7E" w14:textId="5BBDCC2A" w:rsidR="0067703E" w:rsidRPr="0067703E" w:rsidRDefault="0067703E" w:rsidP="0067703E">
      <w:pPr>
        <w:pStyle w:val="Geenafstand"/>
        <w:tabs>
          <w:tab w:val="left" w:pos="426"/>
        </w:tabs>
        <w:ind w:left="426"/>
      </w:pPr>
      <w:r>
        <w:t>3</w:t>
      </w:r>
      <w:r>
        <w:tab/>
      </w:r>
      <w:r w:rsidRPr="0067703E">
        <w:t>St. Nick is just another name for Santa Claus.</w:t>
      </w:r>
    </w:p>
    <w:p w14:paraId="08F56D15" w14:textId="6AD7ACE1" w:rsidR="0067703E" w:rsidRPr="0067703E" w:rsidRDefault="0067703E" w:rsidP="0067703E">
      <w:pPr>
        <w:pStyle w:val="Geenafstand"/>
        <w:tabs>
          <w:tab w:val="left" w:pos="426"/>
        </w:tabs>
        <w:ind w:left="426"/>
      </w:pPr>
      <w:r>
        <w:t>4</w:t>
      </w:r>
      <w:r>
        <w:tab/>
      </w:r>
      <w:r w:rsidRPr="0067703E">
        <w:t>The North American version of Santa Claus is the only real version of Santa Claus.</w:t>
      </w:r>
    </w:p>
    <w:p w14:paraId="51C8BFC0" w14:textId="77777777" w:rsidR="0067703E" w:rsidRPr="0067703E" w:rsidRDefault="0067703E" w:rsidP="0067703E">
      <w:pPr>
        <w:rPr>
          <w:rStyle w:val="ky2igmncmogjharherah"/>
          <w:rFonts w:eastAsiaTheme="minorHAnsi" w:cstheme="minorBidi"/>
          <w:kern w:val="2"/>
          <w:sz w:val="24"/>
          <w:szCs w:val="24"/>
          <w:lang w:val="en-US"/>
          <w14:ligatures w14:val="standardContextual"/>
        </w:rPr>
      </w:pPr>
    </w:p>
    <w:p w14:paraId="1D70F8C7" w14:textId="1BEE253F" w:rsidR="0067703E" w:rsidRDefault="0067703E" w:rsidP="0067703E">
      <w:pPr>
        <w:pStyle w:val="Geenafstand"/>
        <w:tabs>
          <w:tab w:val="left" w:pos="426"/>
        </w:tabs>
        <w:ind w:left="426" w:hanging="426"/>
        <w:rPr>
          <w:lang w:val="en-GB"/>
        </w:rPr>
      </w:pPr>
      <w:r>
        <w:rPr>
          <w:lang w:val="en-GB"/>
        </w:rPr>
        <w:t>b</w:t>
      </w:r>
      <w:r>
        <w:rPr>
          <w:lang w:val="en-GB"/>
        </w:rPr>
        <w:tab/>
      </w:r>
      <w:r w:rsidRPr="0067703E">
        <w:rPr>
          <w:lang w:val="en-GB"/>
        </w:rPr>
        <w:t>Match the countries and regions on the left with the items on the right.</w:t>
      </w:r>
    </w:p>
    <w:tbl>
      <w:tblPr>
        <w:tblStyle w:val="Tabelraster"/>
        <w:tblW w:w="8755" w:type="dxa"/>
        <w:tblInd w:w="534" w:type="dxa"/>
        <w:tblLook w:val="04A0" w:firstRow="1" w:lastRow="0" w:firstColumn="1" w:lastColumn="0" w:noHBand="0" w:noVBand="1"/>
      </w:tblPr>
      <w:tblGrid>
        <w:gridCol w:w="4786"/>
        <w:gridCol w:w="3969"/>
      </w:tblGrid>
      <w:tr w:rsidR="0067703E" w:rsidRPr="0067703E" w14:paraId="0408BDA3" w14:textId="77777777" w:rsidTr="0067703E">
        <w:tc>
          <w:tcPr>
            <w:tcW w:w="4786" w:type="dxa"/>
          </w:tcPr>
          <w:p w14:paraId="18E3D458" w14:textId="2BF2206E" w:rsidR="0067703E" w:rsidRPr="0067703E" w:rsidRDefault="0067703E" w:rsidP="0067703E">
            <w:pPr>
              <w:spacing w:after="0" w:line="240" w:lineRule="auto"/>
              <w:ind w:left="315" w:hanging="315"/>
              <w:rPr>
                <w:rFonts w:cs="Calibri"/>
              </w:rPr>
            </w:pPr>
            <w:r w:rsidRPr="0067703E">
              <w:rPr>
                <w:rFonts w:cs="Calibri"/>
                <w:i/>
              </w:rPr>
              <w:t>1.</w:t>
            </w:r>
            <w:r w:rsidRPr="0067703E">
              <w:rPr>
                <w:rFonts w:cs="Calibri"/>
              </w:rPr>
              <w:tab/>
            </w:r>
            <w:r w:rsidRPr="0067703E">
              <w:rPr>
                <w:rStyle w:val="ky2igmncmogjharherah"/>
                <w:rFonts w:cs="Calibri"/>
                <w:lang w:val="en-US"/>
              </w:rPr>
              <w:t>Italy</w:t>
            </w:r>
          </w:p>
        </w:tc>
        <w:tc>
          <w:tcPr>
            <w:tcW w:w="3969" w:type="dxa"/>
          </w:tcPr>
          <w:p w14:paraId="61C8D0C9" w14:textId="668A2F93" w:rsidR="0067703E" w:rsidRPr="0067703E" w:rsidRDefault="0067703E" w:rsidP="0067703E">
            <w:pPr>
              <w:spacing w:after="0" w:line="240" w:lineRule="auto"/>
              <w:ind w:left="318" w:hanging="318"/>
              <w:rPr>
                <w:rFonts w:cs="Calibri"/>
                <w:i/>
              </w:rPr>
            </w:pPr>
            <w:r w:rsidRPr="0067703E">
              <w:rPr>
                <w:rFonts w:cs="Calibri"/>
                <w:i/>
              </w:rPr>
              <w:t>a.</w:t>
            </w:r>
            <w:r w:rsidRPr="0067703E">
              <w:rPr>
                <w:rFonts w:cs="Calibri"/>
              </w:rPr>
              <w:tab/>
              <w:t>a bowl of porridge with butter</w:t>
            </w:r>
          </w:p>
        </w:tc>
      </w:tr>
      <w:tr w:rsidR="0067703E" w:rsidRPr="0067703E" w14:paraId="61767C32" w14:textId="77777777" w:rsidTr="0067703E">
        <w:tc>
          <w:tcPr>
            <w:tcW w:w="4786" w:type="dxa"/>
          </w:tcPr>
          <w:p w14:paraId="3A067F43" w14:textId="2308B347" w:rsidR="0067703E" w:rsidRPr="0067703E" w:rsidRDefault="0067703E" w:rsidP="0067703E">
            <w:pPr>
              <w:spacing w:after="0" w:line="240" w:lineRule="auto"/>
              <w:ind w:left="315" w:hanging="315"/>
              <w:rPr>
                <w:rFonts w:cs="Calibri"/>
              </w:rPr>
            </w:pPr>
            <w:r w:rsidRPr="0067703E">
              <w:rPr>
                <w:rFonts w:cs="Calibri"/>
                <w:i/>
              </w:rPr>
              <w:t>2.</w:t>
            </w:r>
            <w:r w:rsidRPr="0067703E">
              <w:rPr>
                <w:rFonts w:cs="Calibri"/>
              </w:rPr>
              <w:tab/>
            </w:r>
            <w:r w:rsidRPr="00533807">
              <w:rPr>
                <w:rStyle w:val="ky2igmncmogjharherah"/>
                <w:rFonts w:eastAsiaTheme="minorHAnsi" w:cs="Calibri"/>
                <w:kern w:val="2"/>
                <w:lang w:val="en-US"/>
                <w14:ligatures w14:val="standardContextual"/>
              </w:rPr>
              <w:t>Russia and other eastern Slavic countries</w:t>
            </w:r>
          </w:p>
        </w:tc>
        <w:tc>
          <w:tcPr>
            <w:tcW w:w="3969" w:type="dxa"/>
          </w:tcPr>
          <w:p w14:paraId="17E59745" w14:textId="6F46195D" w:rsidR="0067703E" w:rsidRPr="0067703E" w:rsidRDefault="0067703E" w:rsidP="0067703E">
            <w:pPr>
              <w:spacing w:after="0" w:line="240" w:lineRule="auto"/>
              <w:ind w:left="318" w:hanging="318"/>
              <w:rPr>
                <w:rFonts w:cs="Calibri"/>
                <w:i/>
              </w:rPr>
            </w:pPr>
            <w:r w:rsidRPr="0067703E">
              <w:rPr>
                <w:rFonts w:cs="Calibri"/>
                <w:i/>
              </w:rPr>
              <w:t>b.</w:t>
            </w:r>
            <w:r w:rsidRPr="0067703E">
              <w:rPr>
                <w:rFonts w:cs="Calibri"/>
              </w:rPr>
              <w:tab/>
            </w:r>
            <w:r w:rsidRPr="0067703E">
              <w:rPr>
                <w:rStyle w:val="ky2igmncmogjharherah"/>
                <w:rFonts w:cs="Calibri"/>
                <w:lang w:val="en-US"/>
              </w:rPr>
              <w:t>rotten potatoes</w:t>
            </w:r>
          </w:p>
        </w:tc>
      </w:tr>
      <w:tr w:rsidR="0067703E" w:rsidRPr="0067703E" w14:paraId="1A8D6959" w14:textId="77777777" w:rsidTr="0067703E">
        <w:tc>
          <w:tcPr>
            <w:tcW w:w="4786" w:type="dxa"/>
          </w:tcPr>
          <w:p w14:paraId="72CBD062" w14:textId="1FD263BE" w:rsidR="0067703E" w:rsidRPr="0067703E" w:rsidRDefault="0067703E" w:rsidP="0067703E">
            <w:pPr>
              <w:spacing w:after="0" w:line="240" w:lineRule="auto"/>
              <w:ind w:left="315" w:hanging="315"/>
              <w:rPr>
                <w:rFonts w:cs="Calibri"/>
              </w:rPr>
            </w:pPr>
            <w:r w:rsidRPr="0067703E">
              <w:rPr>
                <w:rFonts w:cs="Calibri"/>
                <w:i/>
              </w:rPr>
              <w:t>3.</w:t>
            </w:r>
            <w:r w:rsidRPr="0067703E">
              <w:rPr>
                <w:rFonts w:cs="Calibri"/>
              </w:rPr>
              <w:tab/>
            </w:r>
            <w:r w:rsidRPr="0067703E">
              <w:rPr>
                <w:rStyle w:val="ky2igmncmogjharherah"/>
                <w:rFonts w:cs="Calibri"/>
                <w:lang w:val="en-US"/>
              </w:rPr>
              <w:t>Iceland</w:t>
            </w:r>
          </w:p>
        </w:tc>
        <w:tc>
          <w:tcPr>
            <w:tcW w:w="3969" w:type="dxa"/>
          </w:tcPr>
          <w:p w14:paraId="4DD9F337" w14:textId="6F47E91D" w:rsidR="0067703E" w:rsidRPr="0067703E" w:rsidRDefault="0067703E" w:rsidP="0067703E">
            <w:pPr>
              <w:spacing w:after="0" w:line="240" w:lineRule="auto"/>
              <w:ind w:left="318" w:hanging="318"/>
              <w:rPr>
                <w:rFonts w:cs="Calibri"/>
                <w:i/>
              </w:rPr>
            </w:pPr>
            <w:r w:rsidRPr="0067703E">
              <w:rPr>
                <w:rFonts w:cs="Calibri"/>
                <w:i/>
              </w:rPr>
              <w:t>c.</w:t>
            </w:r>
            <w:r w:rsidRPr="0067703E">
              <w:rPr>
                <w:rFonts w:cs="Calibri"/>
              </w:rPr>
              <w:tab/>
            </w:r>
            <w:r w:rsidRPr="0067703E">
              <w:rPr>
                <w:rStyle w:val="ky2igmncmogjharherah"/>
                <w:rFonts w:cs="Calibri"/>
                <w:lang w:val="en-US"/>
              </w:rPr>
              <w:t>small bags of gold</w:t>
            </w:r>
          </w:p>
        </w:tc>
      </w:tr>
      <w:tr w:rsidR="0067703E" w:rsidRPr="0067703E" w14:paraId="7FD8B0B5" w14:textId="77777777" w:rsidTr="0067703E">
        <w:tc>
          <w:tcPr>
            <w:tcW w:w="4786" w:type="dxa"/>
          </w:tcPr>
          <w:p w14:paraId="579FF80D" w14:textId="6549254C" w:rsidR="0067703E" w:rsidRPr="0067703E" w:rsidRDefault="0067703E" w:rsidP="0067703E">
            <w:pPr>
              <w:spacing w:after="0" w:line="240" w:lineRule="auto"/>
              <w:ind w:left="315" w:hanging="315"/>
              <w:rPr>
                <w:rFonts w:cs="Calibri"/>
              </w:rPr>
            </w:pPr>
            <w:r w:rsidRPr="0067703E">
              <w:rPr>
                <w:rFonts w:cs="Calibri"/>
                <w:i/>
              </w:rPr>
              <w:t>4.</w:t>
            </w:r>
            <w:r w:rsidRPr="0067703E">
              <w:rPr>
                <w:rFonts w:cs="Calibri"/>
              </w:rPr>
              <w:tab/>
            </w:r>
            <w:r w:rsidRPr="0067703E">
              <w:rPr>
                <w:rStyle w:val="ky2igmncmogjharherah"/>
                <w:rFonts w:cs="Calibri"/>
                <w:lang w:val="en-US"/>
              </w:rPr>
              <w:t>Scandinavia</w:t>
            </w:r>
          </w:p>
        </w:tc>
        <w:tc>
          <w:tcPr>
            <w:tcW w:w="3969" w:type="dxa"/>
          </w:tcPr>
          <w:p w14:paraId="697E67AF" w14:textId="34C6EB28" w:rsidR="0067703E" w:rsidRPr="0067703E" w:rsidRDefault="0067703E" w:rsidP="0067703E">
            <w:pPr>
              <w:spacing w:after="0" w:line="240" w:lineRule="auto"/>
              <w:ind w:left="318" w:hanging="318"/>
              <w:rPr>
                <w:rFonts w:cs="Calibri"/>
                <w:i/>
              </w:rPr>
            </w:pPr>
            <w:r w:rsidRPr="0067703E">
              <w:rPr>
                <w:rFonts w:cs="Calibri"/>
                <w:i/>
              </w:rPr>
              <w:t>d.</w:t>
            </w:r>
            <w:r w:rsidRPr="0067703E">
              <w:rPr>
                <w:rFonts w:cs="Calibri"/>
              </w:rPr>
              <w:tab/>
            </w:r>
            <w:r w:rsidRPr="0067703E">
              <w:rPr>
                <w:rStyle w:val="ky2igmncmogjharherah"/>
                <w:rFonts w:cs="Calibri"/>
                <w:lang w:val="en-US"/>
              </w:rPr>
              <w:t>toys and coal or ash</w:t>
            </w:r>
          </w:p>
        </w:tc>
      </w:tr>
      <w:tr w:rsidR="0067703E" w:rsidRPr="0067703E" w14:paraId="592071C0" w14:textId="77777777" w:rsidTr="0067703E">
        <w:tc>
          <w:tcPr>
            <w:tcW w:w="4786" w:type="dxa"/>
          </w:tcPr>
          <w:p w14:paraId="13257B56" w14:textId="4228B411" w:rsidR="0067703E" w:rsidRPr="0067703E" w:rsidRDefault="0067703E" w:rsidP="0067703E">
            <w:pPr>
              <w:spacing w:after="0" w:line="240" w:lineRule="auto"/>
              <w:ind w:left="315" w:hanging="315"/>
              <w:rPr>
                <w:rFonts w:cs="Calibri"/>
              </w:rPr>
            </w:pPr>
            <w:r w:rsidRPr="0067703E">
              <w:rPr>
                <w:rFonts w:cs="Calibri"/>
                <w:i/>
              </w:rPr>
              <w:t>5.</w:t>
            </w:r>
            <w:r w:rsidRPr="0067703E">
              <w:rPr>
                <w:rFonts w:cs="Calibri"/>
              </w:rPr>
              <w:tab/>
            </w:r>
            <w:r w:rsidRPr="0067703E">
              <w:rPr>
                <w:rStyle w:val="ky2igmncmogjharherah"/>
                <w:rFonts w:cs="Calibri"/>
                <w:lang w:val="en-US"/>
              </w:rPr>
              <w:t>Ukraine</w:t>
            </w:r>
          </w:p>
        </w:tc>
        <w:tc>
          <w:tcPr>
            <w:tcW w:w="3969" w:type="dxa"/>
          </w:tcPr>
          <w:p w14:paraId="451132AE" w14:textId="4E382D7B" w:rsidR="0067703E" w:rsidRPr="0067703E" w:rsidRDefault="0067703E" w:rsidP="0067703E">
            <w:pPr>
              <w:spacing w:after="0" w:line="240" w:lineRule="auto"/>
              <w:ind w:left="318" w:hanging="318"/>
              <w:rPr>
                <w:rFonts w:cs="Calibri"/>
                <w:i/>
              </w:rPr>
            </w:pPr>
            <w:r w:rsidRPr="0067703E">
              <w:rPr>
                <w:rFonts w:cs="Calibri"/>
                <w:i/>
              </w:rPr>
              <w:t>e.</w:t>
            </w:r>
            <w:r w:rsidRPr="0067703E">
              <w:rPr>
                <w:rFonts w:cs="Calibri"/>
              </w:rPr>
              <w:tab/>
              <w:t xml:space="preserve">a </w:t>
            </w:r>
            <w:r w:rsidRPr="0067703E">
              <w:rPr>
                <w:rStyle w:val="ky2igmncmogjharherah"/>
                <w:rFonts w:cs="Calibri"/>
                <w:lang w:val="en-US"/>
              </w:rPr>
              <w:t>troika</w:t>
            </w:r>
          </w:p>
        </w:tc>
      </w:tr>
    </w:tbl>
    <w:p w14:paraId="4B718E24" w14:textId="77777777" w:rsidR="0067703E" w:rsidRPr="0067703E" w:rsidRDefault="0067703E" w:rsidP="0067703E">
      <w:pPr>
        <w:rPr>
          <w:rStyle w:val="ky2igmncmogjharherah"/>
          <w:rFonts w:eastAsiaTheme="minorHAnsi" w:cstheme="minorBidi"/>
          <w:kern w:val="2"/>
          <w:sz w:val="24"/>
          <w:szCs w:val="24"/>
          <w:lang w:val="en-US"/>
          <w14:ligatures w14:val="standardContextual"/>
        </w:rPr>
      </w:pPr>
    </w:p>
    <w:p w14:paraId="62DF164E" w14:textId="0CBE6223" w:rsidR="0067703E" w:rsidRPr="0067703E" w:rsidRDefault="0067703E" w:rsidP="0067703E">
      <w:pPr>
        <w:pStyle w:val="Geenafstand"/>
        <w:tabs>
          <w:tab w:val="left" w:pos="426"/>
        </w:tabs>
        <w:ind w:left="426" w:hanging="426"/>
        <w:rPr>
          <w:lang w:val="en-GB"/>
        </w:rPr>
      </w:pPr>
      <w:r>
        <w:rPr>
          <w:lang w:val="en-GB"/>
        </w:rPr>
        <w:t>c</w:t>
      </w:r>
      <w:r>
        <w:rPr>
          <w:lang w:val="en-GB"/>
        </w:rPr>
        <w:tab/>
      </w:r>
      <w:r w:rsidRPr="0067703E">
        <w:rPr>
          <w:lang w:val="en-GB"/>
        </w:rPr>
        <w:t>What are ways of travelling? Choose all the correct answers.</w:t>
      </w:r>
    </w:p>
    <w:p w14:paraId="56CA9441" w14:textId="33040DEB" w:rsidR="0067703E" w:rsidRDefault="0067703E" w:rsidP="0067703E">
      <w:pPr>
        <w:pStyle w:val="Geenafstand"/>
        <w:tabs>
          <w:tab w:val="left" w:pos="426"/>
        </w:tabs>
        <w:ind w:left="426"/>
      </w:pPr>
      <w:r>
        <w:t>1</w:t>
      </w:r>
      <w:r>
        <w:tab/>
      </w:r>
      <w:r>
        <w:t>carrying a long magical staff</w:t>
      </w:r>
    </w:p>
    <w:p w14:paraId="34A66F29" w14:textId="595DB08F" w:rsidR="0067703E" w:rsidRDefault="0067703E" w:rsidP="0067703E">
      <w:pPr>
        <w:pStyle w:val="Geenafstand"/>
        <w:tabs>
          <w:tab w:val="left" w:pos="426"/>
        </w:tabs>
        <w:ind w:left="426"/>
      </w:pPr>
      <w:r>
        <w:t>2</w:t>
      </w:r>
      <w:r>
        <w:tab/>
        <w:t xml:space="preserve">climbing </w:t>
      </w:r>
      <w:r w:rsidRPr="0012578C">
        <w:t>through the chimney</w:t>
      </w:r>
    </w:p>
    <w:p w14:paraId="700340CC" w14:textId="12358716" w:rsidR="0067703E" w:rsidRPr="0067703E" w:rsidRDefault="0067703E" w:rsidP="0067703E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3</w:t>
      </w:r>
      <w:r>
        <w:rPr>
          <w:rFonts w:eastAsiaTheme="minorEastAsia"/>
          <w:lang w:val="en-GB" w:eastAsia="nl-NL"/>
        </w:rPr>
        <w:tab/>
        <w:t xml:space="preserve">driving a </w:t>
      </w:r>
      <w:r w:rsidRPr="0012578C">
        <w:rPr>
          <w:rFonts w:eastAsiaTheme="minorEastAsia"/>
          <w:lang w:val="en-GB" w:eastAsia="nl-NL"/>
        </w:rPr>
        <w:t>sled</w:t>
      </w:r>
    </w:p>
    <w:p w14:paraId="47D9C832" w14:textId="44E0B18F" w:rsidR="0067703E" w:rsidRDefault="0067703E" w:rsidP="0067703E">
      <w:pPr>
        <w:pStyle w:val="Geenafstand"/>
        <w:tabs>
          <w:tab w:val="left" w:pos="426"/>
        </w:tabs>
        <w:ind w:left="426"/>
      </w:pPr>
      <w:r>
        <w:t>4</w:t>
      </w:r>
      <w:r>
        <w:tab/>
        <w:t>driving a troika</w:t>
      </w:r>
    </w:p>
    <w:p w14:paraId="08E20A32" w14:textId="5970ED59" w:rsidR="0067703E" w:rsidRDefault="0067703E" w:rsidP="0067703E">
      <w:pPr>
        <w:pStyle w:val="Geenafstand"/>
        <w:tabs>
          <w:tab w:val="left" w:pos="426"/>
        </w:tabs>
        <w:ind w:left="426"/>
      </w:pPr>
      <w:r>
        <w:t>5</w:t>
      </w:r>
      <w:r>
        <w:tab/>
      </w:r>
      <w:r>
        <w:t>eating sausages</w:t>
      </w:r>
    </w:p>
    <w:p w14:paraId="62ADE672" w14:textId="6CE920B2" w:rsidR="0067703E" w:rsidRPr="0067703E" w:rsidRDefault="0067703E" w:rsidP="0067703E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6</w:t>
      </w:r>
      <w:r>
        <w:rPr>
          <w:rFonts w:eastAsiaTheme="minorEastAsia"/>
          <w:lang w:val="en-GB" w:eastAsia="nl-NL"/>
        </w:rPr>
        <w:tab/>
        <w:t xml:space="preserve">using a </w:t>
      </w:r>
      <w:r w:rsidRPr="0067703E">
        <w:rPr>
          <w:rFonts w:eastAsiaTheme="minorEastAsia"/>
          <w:lang w:val="en-GB" w:eastAsia="nl-NL"/>
        </w:rPr>
        <w:t>sleigh</w:t>
      </w:r>
    </w:p>
    <w:p w14:paraId="4F228BD3" w14:textId="24F0D4DE" w:rsidR="00574EDE" w:rsidRPr="00000FE2" w:rsidRDefault="00574EDE" w:rsidP="00000FE2">
      <w:pPr>
        <w:pStyle w:val="Geenafstand"/>
        <w:tabs>
          <w:tab w:val="left" w:pos="426"/>
        </w:tabs>
        <w:ind w:left="426" w:hanging="426"/>
        <w:rPr>
          <w:lang w:val="en-GB"/>
        </w:rPr>
      </w:pPr>
    </w:p>
    <w:sectPr w:rsidR="00574EDE" w:rsidRPr="00000FE2" w:rsidSect="004C207A">
      <w:headerReference w:type="default" r:id="rId11"/>
      <w:footerReference w:type="default" r:id="rId12"/>
      <w:pgSz w:w="11906" w:h="16838"/>
      <w:pgMar w:top="1418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B4AF3B" w14:textId="77777777" w:rsidR="00C10C32" w:rsidRDefault="00C10C32" w:rsidP="009164EC">
      <w:pPr>
        <w:spacing w:after="0" w:line="240" w:lineRule="auto"/>
      </w:pPr>
      <w:r>
        <w:separator/>
      </w:r>
    </w:p>
  </w:endnote>
  <w:endnote w:type="continuationSeparator" w:id="0">
    <w:p w14:paraId="5F43AF21" w14:textId="77777777" w:rsidR="00C10C32" w:rsidRDefault="00C10C32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E0BBB2" w14:textId="0D7269E3" w:rsidR="00C9728A" w:rsidRPr="00605DA2" w:rsidRDefault="00C9728A" w:rsidP="00C9728A">
    <w:pPr>
      <w:pStyle w:val="Voettekst"/>
      <w:rPr>
        <w:rFonts w:cs="Arial"/>
        <w:sz w:val="20"/>
        <w:lang w:val="en-US"/>
      </w:rPr>
    </w:pPr>
    <w:r w:rsidRPr="00605DA2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4</w:t>
    </w:r>
    <w:r w:rsidR="0067703E">
      <w:rPr>
        <w:rFonts w:cs="Arial"/>
        <w:sz w:val="20"/>
        <w:lang w:val="en-US"/>
      </w:rPr>
      <w:t>9</w:t>
    </w:r>
    <w:r w:rsidRPr="00605DA2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 xml:space="preserve">– </w:t>
    </w:r>
    <w:r>
      <w:rPr>
        <w:rFonts w:cs="Arial"/>
        <w:b/>
        <w:sz w:val="20"/>
        <w:lang w:val="en-US"/>
      </w:rPr>
      <w:t>A</w:t>
    </w:r>
    <w:r w:rsidRPr="00AD4766">
      <w:rPr>
        <w:rFonts w:cs="Arial"/>
        <w:b/>
        <w:sz w:val="20"/>
        <w:lang w:val="en-US"/>
      </w:rPr>
      <w:t>2</w:t>
    </w:r>
    <w:r>
      <w:rPr>
        <w:rFonts w:cs="Arial"/>
        <w:sz w:val="20"/>
        <w:lang w:val="en-US"/>
      </w:rPr>
      <w:t xml:space="preserve"> – Malmberg Engels 2024-2025</w:t>
    </w:r>
  </w:p>
  <w:p w14:paraId="1B8D8EAE" w14:textId="77777777" w:rsidR="00C9728A" w:rsidRDefault="00C9728A" w:rsidP="00C9728A">
    <w:pPr>
      <w:pStyle w:val="Voettekst"/>
      <w:rPr>
        <w:rStyle w:val="Hyperlink"/>
        <w:rFonts w:cs="Arial"/>
        <w:b/>
        <w:bCs/>
        <w:sz w:val="20"/>
      </w:rPr>
    </w:pPr>
    <w:r w:rsidRPr="0074604C">
      <w:rPr>
        <w:rFonts w:cs="Arial"/>
        <w:color w:val="000000" w:themeColor="text1"/>
        <w:sz w:val="20"/>
      </w:rPr>
      <w:t>Nieuwsgierig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wat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methode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Engels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van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>Kijk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op:</w:t>
    </w:r>
    <w:r>
      <w:rPr>
        <w:rFonts w:cs="Arial"/>
        <w:color w:val="000000" w:themeColor="text1"/>
        <w:sz w:val="20"/>
      </w:rPr>
      <w:t xml:space="preserve">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20A77C29" w14:textId="77777777" w:rsidR="00C9728A" w:rsidRPr="0074604C" w:rsidRDefault="00C9728A" w:rsidP="00C9728A">
    <w:pPr>
      <w:pStyle w:val="Voettekst"/>
      <w:rPr>
        <w:rFonts w:cs="Arial"/>
        <w:b/>
        <w:bCs/>
        <w:color w:val="000000" w:themeColor="text1"/>
        <w:sz w:val="20"/>
        <w:u w:val="single"/>
      </w:rPr>
    </w:pPr>
  </w:p>
  <w:p w14:paraId="028FBED0" w14:textId="37369197" w:rsidR="007324CE" w:rsidRPr="00C9728A" w:rsidRDefault="00C9728A" w:rsidP="00C9728A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</w:t>
    </w:r>
    <w:r>
      <w:rPr>
        <w:rFonts w:cs="Arial"/>
        <w:color w:val="000000" w:themeColor="text1"/>
        <w:sz w:val="16"/>
        <w:szCs w:val="16"/>
      </w:rPr>
      <w:t xml:space="preserve"> </w:t>
    </w:r>
    <w:r w:rsidRPr="0074604C">
      <w:rPr>
        <w:rFonts w:cs="Arial"/>
        <w:color w:val="000000" w:themeColor="text1"/>
        <w:sz w:val="16"/>
        <w:szCs w:val="16"/>
      </w:rPr>
      <w:t>Malmberg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D5F9BD" w14:textId="77777777" w:rsidR="00C10C32" w:rsidRDefault="00C10C32" w:rsidP="009164EC">
      <w:pPr>
        <w:spacing w:after="0" w:line="240" w:lineRule="auto"/>
      </w:pPr>
      <w:r>
        <w:separator/>
      </w:r>
    </w:p>
  </w:footnote>
  <w:footnote w:type="continuationSeparator" w:id="0">
    <w:p w14:paraId="74CC72B6" w14:textId="77777777" w:rsidR="00C10C32" w:rsidRDefault="00C10C32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E7E5B2" w14:textId="77777777" w:rsidR="007324CE" w:rsidRDefault="007324CE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2" name="Afbeelding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7324CE" w:rsidRDefault="007324CE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1B98F4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8"/>
    <w:multiLevelType w:val="hybridMultilevel"/>
    <w:tmpl w:val="00000008"/>
    <w:lvl w:ilvl="0" w:tplc="000002B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13"/>
    <w:multiLevelType w:val="hybridMultilevel"/>
    <w:tmpl w:val="00000013"/>
    <w:lvl w:ilvl="0" w:tplc="0000070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17"/>
    <w:multiLevelType w:val="hybridMultilevel"/>
    <w:tmpl w:val="00000017"/>
    <w:lvl w:ilvl="0" w:tplc="0000089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18"/>
    <w:multiLevelType w:val="hybridMultilevel"/>
    <w:tmpl w:val="00000018"/>
    <w:lvl w:ilvl="0" w:tplc="000008F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1B"/>
    <w:multiLevelType w:val="hybridMultilevel"/>
    <w:tmpl w:val="0000001B"/>
    <w:lvl w:ilvl="0" w:tplc="00000A29">
      <w:start w:val="1"/>
      <w:numFmt w:val="bullet"/>
      <w:lvlText w:val=""/>
      <w:lvlJc w:val="left"/>
      <w:pPr>
        <w:ind w:left="360" w:hanging="360"/>
      </w:pPr>
    </w:lvl>
    <w:lvl w:ilvl="1" w:tplc="00000A2A">
      <w:start w:val="1"/>
      <w:numFmt w:val="bullet"/>
      <w:lvlText w:val=""/>
      <w:lvlJc w:val="left"/>
      <w:pPr>
        <w:ind w:left="108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3115DB3"/>
    <w:multiLevelType w:val="hybridMultilevel"/>
    <w:tmpl w:val="F06E6F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006B38"/>
    <w:multiLevelType w:val="hybridMultilevel"/>
    <w:tmpl w:val="1B68DEB0"/>
    <w:lvl w:ilvl="0" w:tplc="D7A8E3D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993578F"/>
    <w:multiLevelType w:val="hybridMultilevel"/>
    <w:tmpl w:val="8D4E60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A7703A7"/>
    <w:multiLevelType w:val="hybridMultilevel"/>
    <w:tmpl w:val="A63E4176"/>
    <w:lvl w:ilvl="0" w:tplc="AEE40E5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B6353EE"/>
    <w:multiLevelType w:val="hybridMultilevel"/>
    <w:tmpl w:val="2326E77E"/>
    <w:lvl w:ilvl="0" w:tplc="D90C1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064FBF"/>
    <w:multiLevelType w:val="hybridMultilevel"/>
    <w:tmpl w:val="318672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17E17D6"/>
    <w:multiLevelType w:val="hybridMultilevel"/>
    <w:tmpl w:val="64AC9D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4EF22D8"/>
    <w:multiLevelType w:val="multilevel"/>
    <w:tmpl w:val="EB42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6F418EC"/>
    <w:multiLevelType w:val="hybridMultilevel"/>
    <w:tmpl w:val="AF8E4C36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81E52D7"/>
    <w:multiLevelType w:val="hybridMultilevel"/>
    <w:tmpl w:val="7E807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88112D"/>
    <w:multiLevelType w:val="hybridMultilevel"/>
    <w:tmpl w:val="2B1C215E"/>
    <w:lvl w:ilvl="0" w:tplc="4F700F3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39B6FFD"/>
    <w:multiLevelType w:val="hybridMultilevel"/>
    <w:tmpl w:val="2E827B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006A25"/>
    <w:multiLevelType w:val="hybridMultilevel"/>
    <w:tmpl w:val="BCB8647E"/>
    <w:lvl w:ilvl="0" w:tplc="89B2E64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97D316D"/>
    <w:multiLevelType w:val="multilevel"/>
    <w:tmpl w:val="DE528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A003087"/>
    <w:multiLevelType w:val="hybridMultilevel"/>
    <w:tmpl w:val="C74A0A72"/>
    <w:lvl w:ilvl="0" w:tplc="0A1C4D7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C163A53"/>
    <w:multiLevelType w:val="hybridMultilevel"/>
    <w:tmpl w:val="A154B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0811D5"/>
    <w:multiLevelType w:val="multilevel"/>
    <w:tmpl w:val="404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3F517B0"/>
    <w:multiLevelType w:val="hybridMultilevel"/>
    <w:tmpl w:val="97F04986"/>
    <w:lvl w:ilvl="0" w:tplc="516E7EA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7C7BA8"/>
    <w:multiLevelType w:val="hybridMultilevel"/>
    <w:tmpl w:val="0E682608"/>
    <w:lvl w:ilvl="0" w:tplc="786AF6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12E7EFB"/>
    <w:multiLevelType w:val="hybridMultilevel"/>
    <w:tmpl w:val="7A08F7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19A0B87"/>
    <w:multiLevelType w:val="hybridMultilevel"/>
    <w:tmpl w:val="E5C659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5D90D3F"/>
    <w:multiLevelType w:val="hybridMultilevel"/>
    <w:tmpl w:val="C33096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6FC0D41"/>
    <w:multiLevelType w:val="hybridMultilevel"/>
    <w:tmpl w:val="65E0DBD0"/>
    <w:lvl w:ilvl="0" w:tplc="BA2EFDA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8D6A43"/>
    <w:multiLevelType w:val="hybridMultilevel"/>
    <w:tmpl w:val="C4661512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1993C01"/>
    <w:multiLevelType w:val="hybridMultilevel"/>
    <w:tmpl w:val="ADE6DFCA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31F3877"/>
    <w:multiLevelType w:val="hybridMultilevel"/>
    <w:tmpl w:val="D206D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7AA0F31"/>
    <w:multiLevelType w:val="hybridMultilevel"/>
    <w:tmpl w:val="8DD83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7772A9"/>
    <w:multiLevelType w:val="hybridMultilevel"/>
    <w:tmpl w:val="316EC314"/>
    <w:lvl w:ilvl="0" w:tplc="2C844B38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EE31183"/>
    <w:multiLevelType w:val="hybridMultilevel"/>
    <w:tmpl w:val="E88E557E"/>
    <w:lvl w:ilvl="0" w:tplc="E61C4D8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42943021">
    <w:abstractNumId w:val="22"/>
  </w:num>
  <w:num w:numId="2" w16cid:durableId="1617758407">
    <w:abstractNumId w:val="30"/>
  </w:num>
  <w:num w:numId="3" w16cid:durableId="1782646237">
    <w:abstractNumId w:val="36"/>
  </w:num>
  <w:num w:numId="4" w16cid:durableId="1058363008">
    <w:abstractNumId w:val="8"/>
  </w:num>
  <w:num w:numId="5" w16cid:durableId="1426808973">
    <w:abstractNumId w:val="0"/>
  </w:num>
  <w:num w:numId="6" w16cid:durableId="109399233">
    <w:abstractNumId w:val="40"/>
  </w:num>
  <w:num w:numId="7" w16cid:durableId="2095273230">
    <w:abstractNumId w:val="27"/>
  </w:num>
  <w:num w:numId="8" w16cid:durableId="834539103">
    <w:abstractNumId w:val="41"/>
  </w:num>
  <w:num w:numId="9" w16cid:durableId="255553483">
    <w:abstractNumId w:val="28"/>
  </w:num>
  <w:num w:numId="10" w16cid:durableId="455612016">
    <w:abstractNumId w:val="12"/>
  </w:num>
  <w:num w:numId="11" w16cid:durableId="1298989496">
    <w:abstractNumId w:val="25"/>
  </w:num>
  <w:num w:numId="12" w16cid:durableId="775515721">
    <w:abstractNumId w:val="13"/>
  </w:num>
  <w:num w:numId="13" w16cid:durableId="1336230371">
    <w:abstractNumId w:val="17"/>
  </w:num>
  <w:num w:numId="14" w16cid:durableId="496767996">
    <w:abstractNumId w:val="32"/>
  </w:num>
  <w:num w:numId="15" w16cid:durableId="465314049">
    <w:abstractNumId w:val="24"/>
  </w:num>
  <w:num w:numId="16" w16cid:durableId="1903640615">
    <w:abstractNumId w:val="16"/>
  </w:num>
  <w:num w:numId="17" w16cid:durableId="611473771">
    <w:abstractNumId w:val="10"/>
  </w:num>
  <w:num w:numId="18" w16cid:durableId="424112280">
    <w:abstractNumId w:val="23"/>
  </w:num>
  <w:num w:numId="19" w16cid:durableId="1975333830">
    <w:abstractNumId w:val="1"/>
  </w:num>
  <w:num w:numId="20" w16cid:durableId="638846358">
    <w:abstractNumId w:val="34"/>
  </w:num>
  <w:num w:numId="21" w16cid:durableId="1773624936">
    <w:abstractNumId w:val="15"/>
  </w:num>
  <w:num w:numId="22" w16cid:durableId="236865798">
    <w:abstractNumId w:val="19"/>
  </w:num>
  <w:num w:numId="23" w16cid:durableId="1928922521">
    <w:abstractNumId w:val="39"/>
  </w:num>
  <w:num w:numId="24" w16cid:durableId="1132602584">
    <w:abstractNumId w:val="21"/>
  </w:num>
  <w:num w:numId="25" w16cid:durableId="561864960">
    <w:abstractNumId w:val="31"/>
  </w:num>
  <w:num w:numId="26" w16cid:durableId="1146429874">
    <w:abstractNumId w:val="7"/>
  </w:num>
  <w:num w:numId="27" w16cid:durableId="1966697276">
    <w:abstractNumId w:val="14"/>
  </w:num>
  <w:num w:numId="28" w16cid:durableId="1279222308">
    <w:abstractNumId w:val="38"/>
  </w:num>
  <w:num w:numId="29" w16cid:durableId="576332062">
    <w:abstractNumId w:val="26"/>
  </w:num>
  <w:num w:numId="30" w16cid:durableId="641271845">
    <w:abstractNumId w:val="4"/>
  </w:num>
  <w:num w:numId="31" w16cid:durableId="1382706912">
    <w:abstractNumId w:val="20"/>
  </w:num>
  <w:num w:numId="32" w16cid:durableId="236289135">
    <w:abstractNumId w:val="35"/>
  </w:num>
  <w:num w:numId="33" w16cid:durableId="677929606">
    <w:abstractNumId w:val="43"/>
  </w:num>
  <w:num w:numId="34" w16cid:durableId="629673016">
    <w:abstractNumId w:val="37"/>
  </w:num>
  <w:num w:numId="35" w16cid:durableId="1129199760">
    <w:abstractNumId w:val="42"/>
  </w:num>
  <w:num w:numId="36" w16cid:durableId="1954163633">
    <w:abstractNumId w:val="18"/>
  </w:num>
  <w:num w:numId="37" w16cid:durableId="1768035743">
    <w:abstractNumId w:val="33"/>
  </w:num>
  <w:num w:numId="38" w16cid:durableId="1428574595">
    <w:abstractNumId w:val="29"/>
  </w:num>
  <w:num w:numId="39" w16cid:durableId="38284517">
    <w:abstractNumId w:val="11"/>
  </w:num>
  <w:num w:numId="40" w16cid:durableId="170994925">
    <w:abstractNumId w:val="9"/>
  </w:num>
  <w:num w:numId="41" w16cid:durableId="293684753">
    <w:abstractNumId w:val="6"/>
  </w:num>
  <w:num w:numId="42" w16cid:durableId="148597246">
    <w:abstractNumId w:val="3"/>
  </w:num>
  <w:num w:numId="43" w16cid:durableId="1970041560">
    <w:abstractNumId w:val="5"/>
  </w:num>
  <w:num w:numId="44" w16cid:durableId="21453458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5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3D3E"/>
    <w:rsid w:val="000000D8"/>
    <w:rsid w:val="00000CEA"/>
    <w:rsid w:val="00000FE2"/>
    <w:rsid w:val="000011F1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4307"/>
    <w:rsid w:val="00025229"/>
    <w:rsid w:val="00025CDF"/>
    <w:rsid w:val="00025E1D"/>
    <w:rsid w:val="00026761"/>
    <w:rsid w:val="00026B24"/>
    <w:rsid w:val="0002739F"/>
    <w:rsid w:val="0003040E"/>
    <w:rsid w:val="0003097C"/>
    <w:rsid w:val="00030C67"/>
    <w:rsid w:val="00030D9B"/>
    <w:rsid w:val="00032677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2D8"/>
    <w:rsid w:val="00040BC2"/>
    <w:rsid w:val="00040D53"/>
    <w:rsid w:val="00040FB4"/>
    <w:rsid w:val="00041338"/>
    <w:rsid w:val="000439CF"/>
    <w:rsid w:val="00043F30"/>
    <w:rsid w:val="000459D0"/>
    <w:rsid w:val="00045E50"/>
    <w:rsid w:val="000470C7"/>
    <w:rsid w:val="00047157"/>
    <w:rsid w:val="00050B9C"/>
    <w:rsid w:val="00050D6D"/>
    <w:rsid w:val="00050E07"/>
    <w:rsid w:val="0005179F"/>
    <w:rsid w:val="000527E6"/>
    <w:rsid w:val="00052A4E"/>
    <w:rsid w:val="000533F6"/>
    <w:rsid w:val="000534D0"/>
    <w:rsid w:val="00053B4D"/>
    <w:rsid w:val="00053E8A"/>
    <w:rsid w:val="000546D7"/>
    <w:rsid w:val="000558D7"/>
    <w:rsid w:val="00055DDC"/>
    <w:rsid w:val="00055EBB"/>
    <w:rsid w:val="00056B93"/>
    <w:rsid w:val="00056B9A"/>
    <w:rsid w:val="00056BA2"/>
    <w:rsid w:val="00056DB8"/>
    <w:rsid w:val="00057643"/>
    <w:rsid w:val="00057885"/>
    <w:rsid w:val="00060C6D"/>
    <w:rsid w:val="00060E7C"/>
    <w:rsid w:val="00061D37"/>
    <w:rsid w:val="0006230D"/>
    <w:rsid w:val="00062823"/>
    <w:rsid w:val="00063CE8"/>
    <w:rsid w:val="0006428E"/>
    <w:rsid w:val="000647EA"/>
    <w:rsid w:val="00064ACC"/>
    <w:rsid w:val="0006507A"/>
    <w:rsid w:val="00065683"/>
    <w:rsid w:val="000675AE"/>
    <w:rsid w:val="000700E7"/>
    <w:rsid w:val="000704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6037"/>
    <w:rsid w:val="00086040"/>
    <w:rsid w:val="000860BC"/>
    <w:rsid w:val="00086E33"/>
    <w:rsid w:val="00086EDF"/>
    <w:rsid w:val="00087C38"/>
    <w:rsid w:val="00087D65"/>
    <w:rsid w:val="00091E00"/>
    <w:rsid w:val="0009472A"/>
    <w:rsid w:val="00094F56"/>
    <w:rsid w:val="00095532"/>
    <w:rsid w:val="00096157"/>
    <w:rsid w:val="00096963"/>
    <w:rsid w:val="00096BDB"/>
    <w:rsid w:val="00097177"/>
    <w:rsid w:val="0009721C"/>
    <w:rsid w:val="00097286"/>
    <w:rsid w:val="00097CE1"/>
    <w:rsid w:val="00097E26"/>
    <w:rsid w:val="000A0504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AC2"/>
    <w:rsid w:val="000C4F31"/>
    <w:rsid w:val="000C578B"/>
    <w:rsid w:val="000C59BE"/>
    <w:rsid w:val="000C5C80"/>
    <w:rsid w:val="000C6186"/>
    <w:rsid w:val="000C6E1A"/>
    <w:rsid w:val="000C71B6"/>
    <w:rsid w:val="000C7B0B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D7E50"/>
    <w:rsid w:val="000E0408"/>
    <w:rsid w:val="000E11B7"/>
    <w:rsid w:val="000E16E3"/>
    <w:rsid w:val="000E1A3A"/>
    <w:rsid w:val="000E2B8B"/>
    <w:rsid w:val="000E3945"/>
    <w:rsid w:val="000E3FF5"/>
    <w:rsid w:val="000E423F"/>
    <w:rsid w:val="000E497D"/>
    <w:rsid w:val="000E4A8E"/>
    <w:rsid w:val="000E52BB"/>
    <w:rsid w:val="000E62AC"/>
    <w:rsid w:val="000E6D7C"/>
    <w:rsid w:val="000E7155"/>
    <w:rsid w:val="000E79E9"/>
    <w:rsid w:val="000E7A5F"/>
    <w:rsid w:val="000E7A74"/>
    <w:rsid w:val="000F06F2"/>
    <w:rsid w:val="000F1022"/>
    <w:rsid w:val="000F1D3E"/>
    <w:rsid w:val="000F398E"/>
    <w:rsid w:val="000F5123"/>
    <w:rsid w:val="000F5292"/>
    <w:rsid w:val="000F52F1"/>
    <w:rsid w:val="000F734B"/>
    <w:rsid w:val="000F747E"/>
    <w:rsid w:val="000F796E"/>
    <w:rsid w:val="0010195B"/>
    <w:rsid w:val="00101A2D"/>
    <w:rsid w:val="001020D4"/>
    <w:rsid w:val="00106F31"/>
    <w:rsid w:val="00112DC4"/>
    <w:rsid w:val="0011343F"/>
    <w:rsid w:val="0011363D"/>
    <w:rsid w:val="00114AD5"/>
    <w:rsid w:val="0011511D"/>
    <w:rsid w:val="001155F8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5274"/>
    <w:rsid w:val="00127509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5DCE"/>
    <w:rsid w:val="00137D59"/>
    <w:rsid w:val="001406CE"/>
    <w:rsid w:val="00140F9C"/>
    <w:rsid w:val="00141106"/>
    <w:rsid w:val="0014182D"/>
    <w:rsid w:val="00141DAE"/>
    <w:rsid w:val="001431FF"/>
    <w:rsid w:val="001435A1"/>
    <w:rsid w:val="001437BC"/>
    <w:rsid w:val="00143A2E"/>
    <w:rsid w:val="00145235"/>
    <w:rsid w:val="00146380"/>
    <w:rsid w:val="00146BE6"/>
    <w:rsid w:val="00147795"/>
    <w:rsid w:val="00147AD9"/>
    <w:rsid w:val="0015153E"/>
    <w:rsid w:val="00152B1D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B15"/>
    <w:rsid w:val="0017157F"/>
    <w:rsid w:val="0017182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A0661"/>
    <w:rsid w:val="001A163D"/>
    <w:rsid w:val="001A17A3"/>
    <w:rsid w:val="001A1AFC"/>
    <w:rsid w:val="001A1B4E"/>
    <w:rsid w:val="001A2E4F"/>
    <w:rsid w:val="001A398D"/>
    <w:rsid w:val="001A3AB8"/>
    <w:rsid w:val="001A5B94"/>
    <w:rsid w:val="001A5F4B"/>
    <w:rsid w:val="001B1349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9DA"/>
    <w:rsid w:val="001B7A79"/>
    <w:rsid w:val="001C0D6D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2F7F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A37"/>
    <w:rsid w:val="001E1E81"/>
    <w:rsid w:val="001E2285"/>
    <w:rsid w:val="001E240C"/>
    <w:rsid w:val="001E2EAE"/>
    <w:rsid w:val="001E32C8"/>
    <w:rsid w:val="001E3488"/>
    <w:rsid w:val="001E3530"/>
    <w:rsid w:val="001E39FB"/>
    <w:rsid w:val="001E43B4"/>
    <w:rsid w:val="001E485B"/>
    <w:rsid w:val="001E48DF"/>
    <w:rsid w:val="001E4BDE"/>
    <w:rsid w:val="001E51B9"/>
    <w:rsid w:val="001E5A97"/>
    <w:rsid w:val="001E5B78"/>
    <w:rsid w:val="001E6124"/>
    <w:rsid w:val="001E6F77"/>
    <w:rsid w:val="001E72E6"/>
    <w:rsid w:val="001E7878"/>
    <w:rsid w:val="001E7F01"/>
    <w:rsid w:val="001F091C"/>
    <w:rsid w:val="001F22B8"/>
    <w:rsid w:val="001F2488"/>
    <w:rsid w:val="001F2591"/>
    <w:rsid w:val="001F2951"/>
    <w:rsid w:val="001F2A24"/>
    <w:rsid w:val="001F3665"/>
    <w:rsid w:val="001F3F18"/>
    <w:rsid w:val="001F4C19"/>
    <w:rsid w:val="001F4E6F"/>
    <w:rsid w:val="001F5B03"/>
    <w:rsid w:val="001F6380"/>
    <w:rsid w:val="001F6C5A"/>
    <w:rsid w:val="001F6CAC"/>
    <w:rsid w:val="001F7B9F"/>
    <w:rsid w:val="0020137E"/>
    <w:rsid w:val="002016DB"/>
    <w:rsid w:val="002017E6"/>
    <w:rsid w:val="0020199A"/>
    <w:rsid w:val="00201DA1"/>
    <w:rsid w:val="00202D60"/>
    <w:rsid w:val="00202E78"/>
    <w:rsid w:val="002056A6"/>
    <w:rsid w:val="002056BD"/>
    <w:rsid w:val="00205F37"/>
    <w:rsid w:val="002065F4"/>
    <w:rsid w:val="00207F17"/>
    <w:rsid w:val="00210A35"/>
    <w:rsid w:val="00211592"/>
    <w:rsid w:val="00211AA6"/>
    <w:rsid w:val="0021240D"/>
    <w:rsid w:val="002130FB"/>
    <w:rsid w:val="00213CED"/>
    <w:rsid w:val="002149DE"/>
    <w:rsid w:val="002158CD"/>
    <w:rsid w:val="00215B76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5C0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4D40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31D9"/>
    <w:rsid w:val="0024328C"/>
    <w:rsid w:val="00243870"/>
    <w:rsid w:val="00243E55"/>
    <w:rsid w:val="00245025"/>
    <w:rsid w:val="00245117"/>
    <w:rsid w:val="00245139"/>
    <w:rsid w:val="0024612C"/>
    <w:rsid w:val="00246192"/>
    <w:rsid w:val="002465AD"/>
    <w:rsid w:val="00246F78"/>
    <w:rsid w:val="00247BBF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E4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5997"/>
    <w:rsid w:val="00276673"/>
    <w:rsid w:val="00277A27"/>
    <w:rsid w:val="00277D45"/>
    <w:rsid w:val="00283749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1D85"/>
    <w:rsid w:val="00292CB3"/>
    <w:rsid w:val="002936FD"/>
    <w:rsid w:val="00293BC0"/>
    <w:rsid w:val="002948AF"/>
    <w:rsid w:val="00294CB1"/>
    <w:rsid w:val="00294D8B"/>
    <w:rsid w:val="00294F8D"/>
    <w:rsid w:val="00295113"/>
    <w:rsid w:val="00295497"/>
    <w:rsid w:val="00295B98"/>
    <w:rsid w:val="00295E28"/>
    <w:rsid w:val="002975E0"/>
    <w:rsid w:val="00297FBA"/>
    <w:rsid w:val="002A018F"/>
    <w:rsid w:val="002A06F7"/>
    <w:rsid w:val="002A07A1"/>
    <w:rsid w:val="002A1887"/>
    <w:rsid w:val="002A1B77"/>
    <w:rsid w:val="002A34D5"/>
    <w:rsid w:val="002A3565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36C"/>
    <w:rsid w:val="002A748B"/>
    <w:rsid w:val="002A766D"/>
    <w:rsid w:val="002A76EA"/>
    <w:rsid w:val="002A7DAD"/>
    <w:rsid w:val="002B1292"/>
    <w:rsid w:val="002B14BC"/>
    <w:rsid w:val="002B1934"/>
    <w:rsid w:val="002B1B22"/>
    <w:rsid w:val="002B2A9B"/>
    <w:rsid w:val="002B3447"/>
    <w:rsid w:val="002B384B"/>
    <w:rsid w:val="002B3C04"/>
    <w:rsid w:val="002B4F87"/>
    <w:rsid w:val="002B5943"/>
    <w:rsid w:val="002B778A"/>
    <w:rsid w:val="002C06D4"/>
    <w:rsid w:val="002C08BE"/>
    <w:rsid w:val="002C0D14"/>
    <w:rsid w:val="002C1F2E"/>
    <w:rsid w:val="002C2E0D"/>
    <w:rsid w:val="002C3B8B"/>
    <w:rsid w:val="002D04C2"/>
    <w:rsid w:val="002D1047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8D5"/>
    <w:rsid w:val="002F0139"/>
    <w:rsid w:val="002F3238"/>
    <w:rsid w:val="002F3766"/>
    <w:rsid w:val="002F5505"/>
    <w:rsid w:val="002F6088"/>
    <w:rsid w:val="002F7893"/>
    <w:rsid w:val="002F7B9D"/>
    <w:rsid w:val="00300F89"/>
    <w:rsid w:val="003021D7"/>
    <w:rsid w:val="0030249D"/>
    <w:rsid w:val="0030412A"/>
    <w:rsid w:val="00304270"/>
    <w:rsid w:val="00305E56"/>
    <w:rsid w:val="00306A44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E3"/>
    <w:rsid w:val="00316ED0"/>
    <w:rsid w:val="00317A46"/>
    <w:rsid w:val="00323EFF"/>
    <w:rsid w:val="00324586"/>
    <w:rsid w:val="00324726"/>
    <w:rsid w:val="00326601"/>
    <w:rsid w:val="00326E03"/>
    <w:rsid w:val="00327123"/>
    <w:rsid w:val="0033117F"/>
    <w:rsid w:val="0033202E"/>
    <w:rsid w:val="00332CC6"/>
    <w:rsid w:val="00332DDE"/>
    <w:rsid w:val="00335575"/>
    <w:rsid w:val="00336381"/>
    <w:rsid w:val="003365B1"/>
    <w:rsid w:val="00336CAA"/>
    <w:rsid w:val="003378AF"/>
    <w:rsid w:val="00337CCF"/>
    <w:rsid w:val="003408B4"/>
    <w:rsid w:val="00340E54"/>
    <w:rsid w:val="003416FC"/>
    <w:rsid w:val="0034218D"/>
    <w:rsid w:val="00342A43"/>
    <w:rsid w:val="00344CA8"/>
    <w:rsid w:val="0034584D"/>
    <w:rsid w:val="00345DDB"/>
    <w:rsid w:val="0034619A"/>
    <w:rsid w:val="0035015B"/>
    <w:rsid w:val="003504FE"/>
    <w:rsid w:val="00350B01"/>
    <w:rsid w:val="00350DCC"/>
    <w:rsid w:val="003515A6"/>
    <w:rsid w:val="0035232F"/>
    <w:rsid w:val="003532C7"/>
    <w:rsid w:val="00354630"/>
    <w:rsid w:val="003563D0"/>
    <w:rsid w:val="00356A96"/>
    <w:rsid w:val="00356C73"/>
    <w:rsid w:val="00357A4F"/>
    <w:rsid w:val="00360D1C"/>
    <w:rsid w:val="00361234"/>
    <w:rsid w:val="003614BA"/>
    <w:rsid w:val="00361EB0"/>
    <w:rsid w:val="0036291A"/>
    <w:rsid w:val="00362AAF"/>
    <w:rsid w:val="00362BD9"/>
    <w:rsid w:val="00362F49"/>
    <w:rsid w:val="00363BFC"/>
    <w:rsid w:val="003642B7"/>
    <w:rsid w:val="003646AA"/>
    <w:rsid w:val="00364B56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6B7"/>
    <w:rsid w:val="003729CF"/>
    <w:rsid w:val="00372A67"/>
    <w:rsid w:val="0037420F"/>
    <w:rsid w:val="00374373"/>
    <w:rsid w:val="00375789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16D3"/>
    <w:rsid w:val="0039208E"/>
    <w:rsid w:val="00392AB3"/>
    <w:rsid w:val="00394C7C"/>
    <w:rsid w:val="00394FF6"/>
    <w:rsid w:val="00395113"/>
    <w:rsid w:val="00395426"/>
    <w:rsid w:val="00395C21"/>
    <w:rsid w:val="00396ECC"/>
    <w:rsid w:val="00396F68"/>
    <w:rsid w:val="00397FE9"/>
    <w:rsid w:val="003A18D6"/>
    <w:rsid w:val="003A1C00"/>
    <w:rsid w:val="003A1DFF"/>
    <w:rsid w:val="003A21E8"/>
    <w:rsid w:val="003A26A6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0BF3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56D"/>
    <w:rsid w:val="003D7FBF"/>
    <w:rsid w:val="003E05B1"/>
    <w:rsid w:val="003E0841"/>
    <w:rsid w:val="003E0FB3"/>
    <w:rsid w:val="003E123B"/>
    <w:rsid w:val="003E3665"/>
    <w:rsid w:val="003E3C7B"/>
    <w:rsid w:val="003E47A6"/>
    <w:rsid w:val="003E4D28"/>
    <w:rsid w:val="003E6892"/>
    <w:rsid w:val="003E746C"/>
    <w:rsid w:val="003F0EE8"/>
    <w:rsid w:val="003F154C"/>
    <w:rsid w:val="003F326C"/>
    <w:rsid w:val="003F35E8"/>
    <w:rsid w:val="003F4270"/>
    <w:rsid w:val="003F4DF9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4B3"/>
    <w:rsid w:val="00405A3C"/>
    <w:rsid w:val="004078F0"/>
    <w:rsid w:val="00411990"/>
    <w:rsid w:val="00412699"/>
    <w:rsid w:val="00412D8B"/>
    <w:rsid w:val="00415659"/>
    <w:rsid w:val="0041595C"/>
    <w:rsid w:val="00416A87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6B2"/>
    <w:rsid w:val="00426D31"/>
    <w:rsid w:val="00426FF9"/>
    <w:rsid w:val="0042724D"/>
    <w:rsid w:val="00427257"/>
    <w:rsid w:val="00427895"/>
    <w:rsid w:val="00427E68"/>
    <w:rsid w:val="00427FDC"/>
    <w:rsid w:val="0043072B"/>
    <w:rsid w:val="00430D85"/>
    <w:rsid w:val="00431ADC"/>
    <w:rsid w:val="00432247"/>
    <w:rsid w:val="00432272"/>
    <w:rsid w:val="00433844"/>
    <w:rsid w:val="00435439"/>
    <w:rsid w:val="0043544C"/>
    <w:rsid w:val="0043607B"/>
    <w:rsid w:val="004360A2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2AD1"/>
    <w:rsid w:val="00453639"/>
    <w:rsid w:val="00453D6B"/>
    <w:rsid w:val="00454494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4EBB"/>
    <w:rsid w:val="004758FC"/>
    <w:rsid w:val="00476AFA"/>
    <w:rsid w:val="00477640"/>
    <w:rsid w:val="00477672"/>
    <w:rsid w:val="00480836"/>
    <w:rsid w:val="0048094D"/>
    <w:rsid w:val="004809BB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830"/>
    <w:rsid w:val="00487BCA"/>
    <w:rsid w:val="004902BF"/>
    <w:rsid w:val="0049165B"/>
    <w:rsid w:val="00491F2B"/>
    <w:rsid w:val="00491F40"/>
    <w:rsid w:val="00493EDE"/>
    <w:rsid w:val="004946DE"/>
    <w:rsid w:val="00494788"/>
    <w:rsid w:val="004957E4"/>
    <w:rsid w:val="00496535"/>
    <w:rsid w:val="0049667E"/>
    <w:rsid w:val="00496714"/>
    <w:rsid w:val="00496CD9"/>
    <w:rsid w:val="004A16BB"/>
    <w:rsid w:val="004A1EF8"/>
    <w:rsid w:val="004A2AA9"/>
    <w:rsid w:val="004A2CC7"/>
    <w:rsid w:val="004A2F33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C1500"/>
    <w:rsid w:val="004C207A"/>
    <w:rsid w:val="004C2818"/>
    <w:rsid w:val="004C339D"/>
    <w:rsid w:val="004C4FC3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C6"/>
    <w:rsid w:val="004D3E0F"/>
    <w:rsid w:val="004D3ED8"/>
    <w:rsid w:val="004D46E2"/>
    <w:rsid w:val="004D4945"/>
    <w:rsid w:val="004D49C9"/>
    <w:rsid w:val="004D5BA5"/>
    <w:rsid w:val="004D5F92"/>
    <w:rsid w:val="004D70AA"/>
    <w:rsid w:val="004D7F6D"/>
    <w:rsid w:val="004E0370"/>
    <w:rsid w:val="004E0C37"/>
    <w:rsid w:val="004E1FC2"/>
    <w:rsid w:val="004E2116"/>
    <w:rsid w:val="004E27D8"/>
    <w:rsid w:val="004E2D57"/>
    <w:rsid w:val="004E313C"/>
    <w:rsid w:val="004E36EA"/>
    <w:rsid w:val="004E397F"/>
    <w:rsid w:val="004E4114"/>
    <w:rsid w:val="004E563B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425E"/>
    <w:rsid w:val="004F467C"/>
    <w:rsid w:val="004F4F21"/>
    <w:rsid w:val="004F5F6E"/>
    <w:rsid w:val="004F62F2"/>
    <w:rsid w:val="004F67BF"/>
    <w:rsid w:val="004F6AF8"/>
    <w:rsid w:val="004F7C46"/>
    <w:rsid w:val="00500187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60D"/>
    <w:rsid w:val="005117DE"/>
    <w:rsid w:val="0051180C"/>
    <w:rsid w:val="00512C67"/>
    <w:rsid w:val="005143D7"/>
    <w:rsid w:val="00515182"/>
    <w:rsid w:val="00516853"/>
    <w:rsid w:val="00516BD8"/>
    <w:rsid w:val="00520382"/>
    <w:rsid w:val="00521285"/>
    <w:rsid w:val="00523343"/>
    <w:rsid w:val="00523AB9"/>
    <w:rsid w:val="00523B78"/>
    <w:rsid w:val="00524043"/>
    <w:rsid w:val="005253AD"/>
    <w:rsid w:val="00525D87"/>
    <w:rsid w:val="005269B1"/>
    <w:rsid w:val="00527F85"/>
    <w:rsid w:val="00531D5A"/>
    <w:rsid w:val="0053235C"/>
    <w:rsid w:val="0053404C"/>
    <w:rsid w:val="00534789"/>
    <w:rsid w:val="00534FB9"/>
    <w:rsid w:val="0053518B"/>
    <w:rsid w:val="00535C71"/>
    <w:rsid w:val="005362BC"/>
    <w:rsid w:val="00540445"/>
    <w:rsid w:val="00540501"/>
    <w:rsid w:val="005417E0"/>
    <w:rsid w:val="005438ED"/>
    <w:rsid w:val="00545261"/>
    <w:rsid w:val="00546A62"/>
    <w:rsid w:val="005475A8"/>
    <w:rsid w:val="005502E5"/>
    <w:rsid w:val="00550423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AC5"/>
    <w:rsid w:val="00557E65"/>
    <w:rsid w:val="00557F33"/>
    <w:rsid w:val="00560E10"/>
    <w:rsid w:val="005615F8"/>
    <w:rsid w:val="00561836"/>
    <w:rsid w:val="005621AF"/>
    <w:rsid w:val="00562483"/>
    <w:rsid w:val="00563295"/>
    <w:rsid w:val="005633A8"/>
    <w:rsid w:val="005638C7"/>
    <w:rsid w:val="00563DDD"/>
    <w:rsid w:val="00564D70"/>
    <w:rsid w:val="005655B3"/>
    <w:rsid w:val="005661CB"/>
    <w:rsid w:val="00566B68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4EDE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0C07"/>
    <w:rsid w:val="005918C7"/>
    <w:rsid w:val="00592663"/>
    <w:rsid w:val="00592CBD"/>
    <w:rsid w:val="00593412"/>
    <w:rsid w:val="00593889"/>
    <w:rsid w:val="005939CD"/>
    <w:rsid w:val="00594580"/>
    <w:rsid w:val="005945C0"/>
    <w:rsid w:val="0059461E"/>
    <w:rsid w:val="00594B08"/>
    <w:rsid w:val="00594C26"/>
    <w:rsid w:val="00595331"/>
    <w:rsid w:val="005966E4"/>
    <w:rsid w:val="00596947"/>
    <w:rsid w:val="00597DDC"/>
    <w:rsid w:val="005A0CB7"/>
    <w:rsid w:val="005A1A69"/>
    <w:rsid w:val="005A1FA4"/>
    <w:rsid w:val="005A26DA"/>
    <w:rsid w:val="005A441B"/>
    <w:rsid w:val="005A493B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3A74"/>
    <w:rsid w:val="005B48A0"/>
    <w:rsid w:val="005B4AA3"/>
    <w:rsid w:val="005B5EB3"/>
    <w:rsid w:val="005B6513"/>
    <w:rsid w:val="005B69E2"/>
    <w:rsid w:val="005B6DDB"/>
    <w:rsid w:val="005B6FFC"/>
    <w:rsid w:val="005B73DF"/>
    <w:rsid w:val="005C0B75"/>
    <w:rsid w:val="005C2AAB"/>
    <w:rsid w:val="005C2B4E"/>
    <w:rsid w:val="005C422C"/>
    <w:rsid w:val="005C5003"/>
    <w:rsid w:val="005C57EC"/>
    <w:rsid w:val="005C5ECE"/>
    <w:rsid w:val="005C609F"/>
    <w:rsid w:val="005C65B4"/>
    <w:rsid w:val="005C6CF1"/>
    <w:rsid w:val="005C7A82"/>
    <w:rsid w:val="005D08DE"/>
    <w:rsid w:val="005D0EE4"/>
    <w:rsid w:val="005D2123"/>
    <w:rsid w:val="005D2542"/>
    <w:rsid w:val="005D2E13"/>
    <w:rsid w:val="005D2E3E"/>
    <w:rsid w:val="005D33B0"/>
    <w:rsid w:val="005D3F4A"/>
    <w:rsid w:val="005D4477"/>
    <w:rsid w:val="005D5150"/>
    <w:rsid w:val="005D5380"/>
    <w:rsid w:val="005D599E"/>
    <w:rsid w:val="005D5A25"/>
    <w:rsid w:val="005D7C74"/>
    <w:rsid w:val="005E03D9"/>
    <w:rsid w:val="005E14B0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33C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1269"/>
    <w:rsid w:val="006121C2"/>
    <w:rsid w:val="006125A7"/>
    <w:rsid w:val="00612F6D"/>
    <w:rsid w:val="00613EBE"/>
    <w:rsid w:val="0061446F"/>
    <w:rsid w:val="0061604C"/>
    <w:rsid w:val="00616166"/>
    <w:rsid w:val="00616708"/>
    <w:rsid w:val="00616FA8"/>
    <w:rsid w:val="00617567"/>
    <w:rsid w:val="00620CCE"/>
    <w:rsid w:val="00620DE9"/>
    <w:rsid w:val="00621079"/>
    <w:rsid w:val="006231F6"/>
    <w:rsid w:val="006247BE"/>
    <w:rsid w:val="00625707"/>
    <w:rsid w:val="0062653A"/>
    <w:rsid w:val="0062779F"/>
    <w:rsid w:val="00630166"/>
    <w:rsid w:val="00630473"/>
    <w:rsid w:val="00630783"/>
    <w:rsid w:val="006314DB"/>
    <w:rsid w:val="00631B91"/>
    <w:rsid w:val="0063320D"/>
    <w:rsid w:val="00633455"/>
    <w:rsid w:val="006336F9"/>
    <w:rsid w:val="006349FD"/>
    <w:rsid w:val="00634ED0"/>
    <w:rsid w:val="006354DA"/>
    <w:rsid w:val="00635FEE"/>
    <w:rsid w:val="00636C0F"/>
    <w:rsid w:val="00640570"/>
    <w:rsid w:val="006413B7"/>
    <w:rsid w:val="00641786"/>
    <w:rsid w:val="00641942"/>
    <w:rsid w:val="00642FA4"/>
    <w:rsid w:val="006434C5"/>
    <w:rsid w:val="0064395E"/>
    <w:rsid w:val="00643E32"/>
    <w:rsid w:val="00643FF2"/>
    <w:rsid w:val="00644963"/>
    <w:rsid w:val="00644A16"/>
    <w:rsid w:val="00644B20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87C"/>
    <w:rsid w:val="00654C4E"/>
    <w:rsid w:val="00654F53"/>
    <w:rsid w:val="006551AC"/>
    <w:rsid w:val="0065562A"/>
    <w:rsid w:val="006556D6"/>
    <w:rsid w:val="00655CE2"/>
    <w:rsid w:val="00657041"/>
    <w:rsid w:val="00657224"/>
    <w:rsid w:val="00657EBF"/>
    <w:rsid w:val="0066075A"/>
    <w:rsid w:val="00660B64"/>
    <w:rsid w:val="006617AC"/>
    <w:rsid w:val="00662E28"/>
    <w:rsid w:val="00663127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68DD"/>
    <w:rsid w:val="0067703E"/>
    <w:rsid w:val="00680D31"/>
    <w:rsid w:val="00680F33"/>
    <w:rsid w:val="00682030"/>
    <w:rsid w:val="00682133"/>
    <w:rsid w:val="00682402"/>
    <w:rsid w:val="0068272C"/>
    <w:rsid w:val="00682B6F"/>
    <w:rsid w:val="006834C7"/>
    <w:rsid w:val="006839E7"/>
    <w:rsid w:val="00683BB4"/>
    <w:rsid w:val="00683ED5"/>
    <w:rsid w:val="00684911"/>
    <w:rsid w:val="0068512B"/>
    <w:rsid w:val="00685D54"/>
    <w:rsid w:val="0068659F"/>
    <w:rsid w:val="00687B5C"/>
    <w:rsid w:val="006903DE"/>
    <w:rsid w:val="006903FE"/>
    <w:rsid w:val="00690559"/>
    <w:rsid w:val="00690D15"/>
    <w:rsid w:val="0069193D"/>
    <w:rsid w:val="0069259C"/>
    <w:rsid w:val="0069330B"/>
    <w:rsid w:val="0069347F"/>
    <w:rsid w:val="00693D0A"/>
    <w:rsid w:val="00693F95"/>
    <w:rsid w:val="00695188"/>
    <w:rsid w:val="00695322"/>
    <w:rsid w:val="00695F9A"/>
    <w:rsid w:val="006966AA"/>
    <w:rsid w:val="006976A5"/>
    <w:rsid w:val="00697710"/>
    <w:rsid w:val="00697939"/>
    <w:rsid w:val="006A0358"/>
    <w:rsid w:val="006A0E2D"/>
    <w:rsid w:val="006A2033"/>
    <w:rsid w:val="006A31F1"/>
    <w:rsid w:val="006A3418"/>
    <w:rsid w:val="006A3CC0"/>
    <w:rsid w:val="006A42A5"/>
    <w:rsid w:val="006A594E"/>
    <w:rsid w:val="006A63CF"/>
    <w:rsid w:val="006A7E18"/>
    <w:rsid w:val="006B0C29"/>
    <w:rsid w:val="006B0E19"/>
    <w:rsid w:val="006B1330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35A3"/>
    <w:rsid w:val="006C3905"/>
    <w:rsid w:val="006C52E5"/>
    <w:rsid w:val="006C53A8"/>
    <w:rsid w:val="006C5751"/>
    <w:rsid w:val="006C5E5B"/>
    <w:rsid w:val="006C6E79"/>
    <w:rsid w:val="006D00A1"/>
    <w:rsid w:val="006D2288"/>
    <w:rsid w:val="006D30ED"/>
    <w:rsid w:val="006D3F0E"/>
    <w:rsid w:val="006D40BD"/>
    <w:rsid w:val="006D48CA"/>
    <w:rsid w:val="006D52AE"/>
    <w:rsid w:val="006D5B35"/>
    <w:rsid w:val="006D6953"/>
    <w:rsid w:val="006D76BB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3CE1"/>
    <w:rsid w:val="006E4C92"/>
    <w:rsid w:val="006E6B04"/>
    <w:rsid w:val="006E6D47"/>
    <w:rsid w:val="006E7166"/>
    <w:rsid w:val="006F0256"/>
    <w:rsid w:val="006F04F0"/>
    <w:rsid w:val="006F0B9B"/>
    <w:rsid w:val="006F1A51"/>
    <w:rsid w:val="006F32B5"/>
    <w:rsid w:val="006F35F9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1CBC"/>
    <w:rsid w:val="00713ED2"/>
    <w:rsid w:val="007144F1"/>
    <w:rsid w:val="007150B5"/>
    <w:rsid w:val="00715E2D"/>
    <w:rsid w:val="00715F2D"/>
    <w:rsid w:val="00717066"/>
    <w:rsid w:val="007176D8"/>
    <w:rsid w:val="0072034C"/>
    <w:rsid w:val="007210F2"/>
    <w:rsid w:val="00722D0D"/>
    <w:rsid w:val="00723408"/>
    <w:rsid w:val="007234F6"/>
    <w:rsid w:val="00723A41"/>
    <w:rsid w:val="007241EC"/>
    <w:rsid w:val="00724FEA"/>
    <w:rsid w:val="00730617"/>
    <w:rsid w:val="0073184D"/>
    <w:rsid w:val="00731F52"/>
    <w:rsid w:val="007324CE"/>
    <w:rsid w:val="007341C5"/>
    <w:rsid w:val="007358DC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47A28"/>
    <w:rsid w:val="00750521"/>
    <w:rsid w:val="007511EE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C2C"/>
    <w:rsid w:val="00783FBB"/>
    <w:rsid w:val="00784D49"/>
    <w:rsid w:val="00785610"/>
    <w:rsid w:val="00785B91"/>
    <w:rsid w:val="0078641C"/>
    <w:rsid w:val="007865F4"/>
    <w:rsid w:val="0078692D"/>
    <w:rsid w:val="007869DF"/>
    <w:rsid w:val="00786C4B"/>
    <w:rsid w:val="0078716E"/>
    <w:rsid w:val="00787A01"/>
    <w:rsid w:val="0079006A"/>
    <w:rsid w:val="00790255"/>
    <w:rsid w:val="00790431"/>
    <w:rsid w:val="00790AB2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37E"/>
    <w:rsid w:val="0079558B"/>
    <w:rsid w:val="007959B8"/>
    <w:rsid w:val="00795F39"/>
    <w:rsid w:val="00796AF5"/>
    <w:rsid w:val="00796C83"/>
    <w:rsid w:val="00797EF1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26B"/>
    <w:rsid w:val="007A75A4"/>
    <w:rsid w:val="007A797A"/>
    <w:rsid w:val="007B00C1"/>
    <w:rsid w:val="007B05D6"/>
    <w:rsid w:val="007B075B"/>
    <w:rsid w:val="007B0BA1"/>
    <w:rsid w:val="007B0FF0"/>
    <w:rsid w:val="007B1189"/>
    <w:rsid w:val="007B1663"/>
    <w:rsid w:val="007B17F7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052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F7D"/>
    <w:rsid w:val="007F5168"/>
    <w:rsid w:val="007F5B3B"/>
    <w:rsid w:val="007F66AB"/>
    <w:rsid w:val="00801B91"/>
    <w:rsid w:val="00802B99"/>
    <w:rsid w:val="00803079"/>
    <w:rsid w:val="00803135"/>
    <w:rsid w:val="00803576"/>
    <w:rsid w:val="00803E7D"/>
    <w:rsid w:val="00803EDF"/>
    <w:rsid w:val="008042FA"/>
    <w:rsid w:val="00804555"/>
    <w:rsid w:val="008054D1"/>
    <w:rsid w:val="008058AB"/>
    <w:rsid w:val="0080608A"/>
    <w:rsid w:val="00806C6C"/>
    <w:rsid w:val="0080715F"/>
    <w:rsid w:val="00807428"/>
    <w:rsid w:val="008079F3"/>
    <w:rsid w:val="00807A2F"/>
    <w:rsid w:val="0081103D"/>
    <w:rsid w:val="00813904"/>
    <w:rsid w:val="00814C55"/>
    <w:rsid w:val="0081541A"/>
    <w:rsid w:val="00815915"/>
    <w:rsid w:val="00815FF7"/>
    <w:rsid w:val="0081782C"/>
    <w:rsid w:val="00817A6F"/>
    <w:rsid w:val="00821619"/>
    <w:rsid w:val="00821903"/>
    <w:rsid w:val="00823168"/>
    <w:rsid w:val="0082383F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76F"/>
    <w:rsid w:val="00833999"/>
    <w:rsid w:val="008349A4"/>
    <w:rsid w:val="0083712E"/>
    <w:rsid w:val="00837541"/>
    <w:rsid w:val="0083770A"/>
    <w:rsid w:val="0084061E"/>
    <w:rsid w:val="00840C54"/>
    <w:rsid w:val="008412B4"/>
    <w:rsid w:val="00841B6D"/>
    <w:rsid w:val="0084328A"/>
    <w:rsid w:val="00843BBC"/>
    <w:rsid w:val="00844A8B"/>
    <w:rsid w:val="00844BE5"/>
    <w:rsid w:val="008452C4"/>
    <w:rsid w:val="008459E3"/>
    <w:rsid w:val="00845D58"/>
    <w:rsid w:val="00845F21"/>
    <w:rsid w:val="00845F85"/>
    <w:rsid w:val="00846BAB"/>
    <w:rsid w:val="00846D3B"/>
    <w:rsid w:val="008472C6"/>
    <w:rsid w:val="00847397"/>
    <w:rsid w:val="00850BB3"/>
    <w:rsid w:val="00850EF8"/>
    <w:rsid w:val="0085224A"/>
    <w:rsid w:val="008535C8"/>
    <w:rsid w:val="00854D84"/>
    <w:rsid w:val="00855342"/>
    <w:rsid w:val="008555A0"/>
    <w:rsid w:val="00855635"/>
    <w:rsid w:val="00855A05"/>
    <w:rsid w:val="00855B65"/>
    <w:rsid w:val="00856047"/>
    <w:rsid w:val="008601B2"/>
    <w:rsid w:val="00861A8C"/>
    <w:rsid w:val="00861D53"/>
    <w:rsid w:val="00862B7E"/>
    <w:rsid w:val="00862CDF"/>
    <w:rsid w:val="00863D61"/>
    <w:rsid w:val="0086408B"/>
    <w:rsid w:val="008642BD"/>
    <w:rsid w:val="00864C0C"/>
    <w:rsid w:val="00865585"/>
    <w:rsid w:val="00865B9B"/>
    <w:rsid w:val="00866815"/>
    <w:rsid w:val="00867BC7"/>
    <w:rsid w:val="008704F7"/>
    <w:rsid w:val="008718D4"/>
    <w:rsid w:val="00871A8B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A40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D07"/>
    <w:rsid w:val="0089394C"/>
    <w:rsid w:val="0089422E"/>
    <w:rsid w:val="00894BF1"/>
    <w:rsid w:val="00894E5D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868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AD9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44F"/>
    <w:rsid w:val="00936DC2"/>
    <w:rsid w:val="0093736D"/>
    <w:rsid w:val="0093769E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47E06"/>
    <w:rsid w:val="0095065A"/>
    <w:rsid w:val="00951102"/>
    <w:rsid w:val="009529B1"/>
    <w:rsid w:val="0095365E"/>
    <w:rsid w:val="009541BF"/>
    <w:rsid w:val="00954287"/>
    <w:rsid w:val="00954D4B"/>
    <w:rsid w:val="009566F4"/>
    <w:rsid w:val="009574B4"/>
    <w:rsid w:val="00960943"/>
    <w:rsid w:val="00960F1D"/>
    <w:rsid w:val="00960F8E"/>
    <w:rsid w:val="00960FA9"/>
    <w:rsid w:val="009622A3"/>
    <w:rsid w:val="00965EE6"/>
    <w:rsid w:val="00966971"/>
    <w:rsid w:val="00966E82"/>
    <w:rsid w:val="00967081"/>
    <w:rsid w:val="00970DA3"/>
    <w:rsid w:val="009725F1"/>
    <w:rsid w:val="00972925"/>
    <w:rsid w:val="00972A3A"/>
    <w:rsid w:val="009737CF"/>
    <w:rsid w:val="00973C5A"/>
    <w:rsid w:val="009742F8"/>
    <w:rsid w:val="00974841"/>
    <w:rsid w:val="009755B1"/>
    <w:rsid w:val="00975B3A"/>
    <w:rsid w:val="00975F84"/>
    <w:rsid w:val="00976068"/>
    <w:rsid w:val="009763DD"/>
    <w:rsid w:val="0097792B"/>
    <w:rsid w:val="00977D68"/>
    <w:rsid w:val="0098055E"/>
    <w:rsid w:val="0098060E"/>
    <w:rsid w:val="00980FF6"/>
    <w:rsid w:val="00981200"/>
    <w:rsid w:val="0098128F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126D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996"/>
    <w:rsid w:val="009A7E48"/>
    <w:rsid w:val="009B023D"/>
    <w:rsid w:val="009B1A0F"/>
    <w:rsid w:val="009B1A5C"/>
    <w:rsid w:val="009B1CC3"/>
    <w:rsid w:val="009B24F9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0128"/>
    <w:rsid w:val="009C103E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3E0"/>
    <w:rsid w:val="009D4847"/>
    <w:rsid w:val="009D48B5"/>
    <w:rsid w:val="009D54BC"/>
    <w:rsid w:val="009D565F"/>
    <w:rsid w:val="009D5928"/>
    <w:rsid w:val="009D5B70"/>
    <w:rsid w:val="009D5CE5"/>
    <w:rsid w:val="009D677F"/>
    <w:rsid w:val="009D6CE3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580A"/>
    <w:rsid w:val="009E6234"/>
    <w:rsid w:val="009E7F53"/>
    <w:rsid w:val="009F03AF"/>
    <w:rsid w:val="009F07B6"/>
    <w:rsid w:val="009F0DEE"/>
    <w:rsid w:val="009F0EE9"/>
    <w:rsid w:val="009F182A"/>
    <w:rsid w:val="009F1A60"/>
    <w:rsid w:val="009F2A7D"/>
    <w:rsid w:val="009F2DFC"/>
    <w:rsid w:val="009F4A1C"/>
    <w:rsid w:val="009F70DB"/>
    <w:rsid w:val="009F72E4"/>
    <w:rsid w:val="009F7BBA"/>
    <w:rsid w:val="00A008C3"/>
    <w:rsid w:val="00A01D37"/>
    <w:rsid w:val="00A025E7"/>
    <w:rsid w:val="00A02A20"/>
    <w:rsid w:val="00A0304A"/>
    <w:rsid w:val="00A0331D"/>
    <w:rsid w:val="00A03B1D"/>
    <w:rsid w:val="00A04D9E"/>
    <w:rsid w:val="00A0533B"/>
    <w:rsid w:val="00A056CE"/>
    <w:rsid w:val="00A062B2"/>
    <w:rsid w:val="00A06613"/>
    <w:rsid w:val="00A0696E"/>
    <w:rsid w:val="00A06B42"/>
    <w:rsid w:val="00A070D1"/>
    <w:rsid w:val="00A070D6"/>
    <w:rsid w:val="00A11CB5"/>
    <w:rsid w:val="00A11DE2"/>
    <w:rsid w:val="00A1243A"/>
    <w:rsid w:val="00A12887"/>
    <w:rsid w:val="00A13073"/>
    <w:rsid w:val="00A14231"/>
    <w:rsid w:val="00A15F67"/>
    <w:rsid w:val="00A1662A"/>
    <w:rsid w:val="00A20094"/>
    <w:rsid w:val="00A20DDA"/>
    <w:rsid w:val="00A212BB"/>
    <w:rsid w:val="00A23B14"/>
    <w:rsid w:val="00A23B66"/>
    <w:rsid w:val="00A25030"/>
    <w:rsid w:val="00A25228"/>
    <w:rsid w:val="00A25E91"/>
    <w:rsid w:val="00A26BA5"/>
    <w:rsid w:val="00A274A3"/>
    <w:rsid w:val="00A30A4D"/>
    <w:rsid w:val="00A31A17"/>
    <w:rsid w:val="00A322CC"/>
    <w:rsid w:val="00A324EF"/>
    <w:rsid w:val="00A33F77"/>
    <w:rsid w:val="00A34070"/>
    <w:rsid w:val="00A34787"/>
    <w:rsid w:val="00A37A20"/>
    <w:rsid w:val="00A37AA3"/>
    <w:rsid w:val="00A40495"/>
    <w:rsid w:val="00A41826"/>
    <w:rsid w:val="00A423FB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0E"/>
    <w:rsid w:val="00A5011F"/>
    <w:rsid w:val="00A502C9"/>
    <w:rsid w:val="00A50361"/>
    <w:rsid w:val="00A50B7E"/>
    <w:rsid w:val="00A51644"/>
    <w:rsid w:val="00A52E77"/>
    <w:rsid w:val="00A5328C"/>
    <w:rsid w:val="00A53466"/>
    <w:rsid w:val="00A546AF"/>
    <w:rsid w:val="00A5539F"/>
    <w:rsid w:val="00A561DD"/>
    <w:rsid w:val="00A56420"/>
    <w:rsid w:val="00A5782B"/>
    <w:rsid w:val="00A579C6"/>
    <w:rsid w:val="00A57C7B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67117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3C0D"/>
    <w:rsid w:val="00A84248"/>
    <w:rsid w:val="00A84878"/>
    <w:rsid w:val="00A84A46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4BA7"/>
    <w:rsid w:val="00A9570E"/>
    <w:rsid w:val="00A95EE9"/>
    <w:rsid w:val="00A963B6"/>
    <w:rsid w:val="00A9643D"/>
    <w:rsid w:val="00A97ED3"/>
    <w:rsid w:val="00AA018E"/>
    <w:rsid w:val="00AA08BA"/>
    <w:rsid w:val="00AA1523"/>
    <w:rsid w:val="00AA167D"/>
    <w:rsid w:val="00AA1B73"/>
    <w:rsid w:val="00AA1C0E"/>
    <w:rsid w:val="00AA1CAE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60C0"/>
    <w:rsid w:val="00AB6CE5"/>
    <w:rsid w:val="00AB7943"/>
    <w:rsid w:val="00AC01B4"/>
    <w:rsid w:val="00AC0AE6"/>
    <w:rsid w:val="00AC0F2E"/>
    <w:rsid w:val="00AC1567"/>
    <w:rsid w:val="00AC15E5"/>
    <w:rsid w:val="00AC1AE4"/>
    <w:rsid w:val="00AC1E7F"/>
    <w:rsid w:val="00AC234C"/>
    <w:rsid w:val="00AC2442"/>
    <w:rsid w:val="00AC2E07"/>
    <w:rsid w:val="00AC324B"/>
    <w:rsid w:val="00AC3FD2"/>
    <w:rsid w:val="00AC3FFC"/>
    <w:rsid w:val="00AC4806"/>
    <w:rsid w:val="00AC4CA0"/>
    <w:rsid w:val="00AC52FB"/>
    <w:rsid w:val="00AC59EE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6696"/>
    <w:rsid w:val="00AD6FE9"/>
    <w:rsid w:val="00AD743C"/>
    <w:rsid w:val="00AD7ADE"/>
    <w:rsid w:val="00AD7DD6"/>
    <w:rsid w:val="00AE0C3F"/>
    <w:rsid w:val="00AE1622"/>
    <w:rsid w:val="00AE1A28"/>
    <w:rsid w:val="00AE21DE"/>
    <w:rsid w:val="00AE278A"/>
    <w:rsid w:val="00AE27AA"/>
    <w:rsid w:val="00AE4C3E"/>
    <w:rsid w:val="00AE6D8B"/>
    <w:rsid w:val="00AE7160"/>
    <w:rsid w:val="00AE7341"/>
    <w:rsid w:val="00AE7FB4"/>
    <w:rsid w:val="00AF0441"/>
    <w:rsid w:val="00AF1C7C"/>
    <w:rsid w:val="00AF41EF"/>
    <w:rsid w:val="00AF4619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BAB"/>
    <w:rsid w:val="00B02D1C"/>
    <w:rsid w:val="00B02E54"/>
    <w:rsid w:val="00B0306C"/>
    <w:rsid w:val="00B03978"/>
    <w:rsid w:val="00B03A40"/>
    <w:rsid w:val="00B0517F"/>
    <w:rsid w:val="00B05B6E"/>
    <w:rsid w:val="00B05BEA"/>
    <w:rsid w:val="00B0623B"/>
    <w:rsid w:val="00B06747"/>
    <w:rsid w:val="00B06E33"/>
    <w:rsid w:val="00B10D78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AC9"/>
    <w:rsid w:val="00B21C1B"/>
    <w:rsid w:val="00B21F7A"/>
    <w:rsid w:val="00B2220C"/>
    <w:rsid w:val="00B234ED"/>
    <w:rsid w:val="00B25B81"/>
    <w:rsid w:val="00B278AD"/>
    <w:rsid w:val="00B27E9E"/>
    <w:rsid w:val="00B27FA7"/>
    <w:rsid w:val="00B302BF"/>
    <w:rsid w:val="00B3161C"/>
    <w:rsid w:val="00B33CA4"/>
    <w:rsid w:val="00B35806"/>
    <w:rsid w:val="00B35948"/>
    <w:rsid w:val="00B35D61"/>
    <w:rsid w:val="00B360C7"/>
    <w:rsid w:val="00B366BA"/>
    <w:rsid w:val="00B37E31"/>
    <w:rsid w:val="00B40572"/>
    <w:rsid w:val="00B4307C"/>
    <w:rsid w:val="00B4360F"/>
    <w:rsid w:val="00B44402"/>
    <w:rsid w:val="00B445A5"/>
    <w:rsid w:val="00B4496A"/>
    <w:rsid w:val="00B469B2"/>
    <w:rsid w:val="00B469F4"/>
    <w:rsid w:val="00B46A16"/>
    <w:rsid w:val="00B46EB2"/>
    <w:rsid w:val="00B471AD"/>
    <w:rsid w:val="00B4781E"/>
    <w:rsid w:val="00B47BBB"/>
    <w:rsid w:val="00B47D19"/>
    <w:rsid w:val="00B47D57"/>
    <w:rsid w:val="00B47E63"/>
    <w:rsid w:val="00B51D67"/>
    <w:rsid w:val="00B51DC9"/>
    <w:rsid w:val="00B52291"/>
    <w:rsid w:val="00B523D4"/>
    <w:rsid w:val="00B52761"/>
    <w:rsid w:val="00B5279E"/>
    <w:rsid w:val="00B527D7"/>
    <w:rsid w:val="00B5284C"/>
    <w:rsid w:val="00B52890"/>
    <w:rsid w:val="00B53419"/>
    <w:rsid w:val="00B535D8"/>
    <w:rsid w:val="00B53BA5"/>
    <w:rsid w:val="00B54093"/>
    <w:rsid w:val="00B54F4D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1A51"/>
    <w:rsid w:val="00B72626"/>
    <w:rsid w:val="00B72943"/>
    <w:rsid w:val="00B72E26"/>
    <w:rsid w:val="00B7335D"/>
    <w:rsid w:val="00B73B59"/>
    <w:rsid w:val="00B73EDE"/>
    <w:rsid w:val="00B7647E"/>
    <w:rsid w:val="00B77251"/>
    <w:rsid w:val="00B77A57"/>
    <w:rsid w:val="00B77E28"/>
    <w:rsid w:val="00B80D02"/>
    <w:rsid w:val="00B80F82"/>
    <w:rsid w:val="00B818CB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1575"/>
    <w:rsid w:val="00B93767"/>
    <w:rsid w:val="00B9388D"/>
    <w:rsid w:val="00B93F65"/>
    <w:rsid w:val="00B944C8"/>
    <w:rsid w:val="00B97E59"/>
    <w:rsid w:val="00B97F44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9C0"/>
    <w:rsid w:val="00BA6CB1"/>
    <w:rsid w:val="00BA6F92"/>
    <w:rsid w:val="00BA72FD"/>
    <w:rsid w:val="00BB0DA7"/>
    <w:rsid w:val="00BB1A0F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704"/>
    <w:rsid w:val="00BD09CB"/>
    <w:rsid w:val="00BD0DE3"/>
    <w:rsid w:val="00BD0EF3"/>
    <w:rsid w:val="00BD27C4"/>
    <w:rsid w:val="00BD2BBF"/>
    <w:rsid w:val="00BD3AEA"/>
    <w:rsid w:val="00BD3BD0"/>
    <w:rsid w:val="00BD3DE2"/>
    <w:rsid w:val="00BD44B0"/>
    <w:rsid w:val="00BD605A"/>
    <w:rsid w:val="00BD658F"/>
    <w:rsid w:val="00BD70B9"/>
    <w:rsid w:val="00BD736C"/>
    <w:rsid w:val="00BE0F0E"/>
    <w:rsid w:val="00BE152D"/>
    <w:rsid w:val="00BE17B2"/>
    <w:rsid w:val="00BE1A6F"/>
    <w:rsid w:val="00BE1D41"/>
    <w:rsid w:val="00BE1E2A"/>
    <w:rsid w:val="00BE254E"/>
    <w:rsid w:val="00BE276C"/>
    <w:rsid w:val="00BE36F1"/>
    <w:rsid w:val="00BE3E64"/>
    <w:rsid w:val="00BE42D7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5EB8"/>
    <w:rsid w:val="00BF6144"/>
    <w:rsid w:val="00BF69E1"/>
    <w:rsid w:val="00BF72A5"/>
    <w:rsid w:val="00BF777D"/>
    <w:rsid w:val="00BF7E23"/>
    <w:rsid w:val="00C01DD5"/>
    <w:rsid w:val="00C02198"/>
    <w:rsid w:val="00C03516"/>
    <w:rsid w:val="00C038EB"/>
    <w:rsid w:val="00C0476C"/>
    <w:rsid w:val="00C04F44"/>
    <w:rsid w:val="00C0500B"/>
    <w:rsid w:val="00C063F9"/>
    <w:rsid w:val="00C06423"/>
    <w:rsid w:val="00C07198"/>
    <w:rsid w:val="00C073F3"/>
    <w:rsid w:val="00C07CD0"/>
    <w:rsid w:val="00C10C2F"/>
    <w:rsid w:val="00C10C32"/>
    <w:rsid w:val="00C10E59"/>
    <w:rsid w:val="00C10EC9"/>
    <w:rsid w:val="00C11112"/>
    <w:rsid w:val="00C122EA"/>
    <w:rsid w:val="00C1239E"/>
    <w:rsid w:val="00C1259C"/>
    <w:rsid w:val="00C12DB6"/>
    <w:rsid w:val="00C139FE"/>
    <w:rsid w:val="00C14A4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A4E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FB0"/>
    <w:rsid w:val="00C339D1"/>
    <w:rsid w:val="00C34989"/>
    <w:rsid w:val="00C34E9B"/>
    <w:rsid w:val="00C350F2"/>
    <w:rsid w:val="00C358B1"/>
    <w:rsid w:val="00C37861"/>
    <w:rsid w:val="00C4178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75824"/>
    <w:rsid w:val="00C77B7B"/>
    <w:rsid w:val="00C80A75"/>
    <w:rsid w:val="00C80FDF"/>
    <w:rsid w:val="00C82057"/>
    <w:rsid w:val="00C82D2C"/>
    <w:rsid w:val="00C8349E"/>
    <w:rsid w:val="00C84A75"/>
    <w:rsid w:val="00C84E75"/>
    <w:rsid w:val="00C854FD"/>
    <w:rsid w:val="00C85F20"/>
    <w:rsid w:val="00C863D0"/>
    <w:rsid w:val="00C86994"/>
    <w:rsid w:val="00C86995"/>
    <w:rsid w:val="00C869EC"/>
    <w:rsid w:val="00C87D95"/>
    <w:rsid w:val="00C92084"/>
    <w:rsid w:val="00C92977"/>
    <w:rsid w:val="00C929C8"/>
    <w:rsid w:val="00C92C66"/>
    <w:rsid w:val="00C94050"/>
    <w:rsid w:val="00C960F5"/>
    <w:rsid w:val="00C96865"/>
    <w:rsid w:val="00C9728A"/>
    <w:rsid w:val="00C97334"/>
    <w:rsid w:val="00CA001C"/>
    <w:rsid w:val="00CA21F5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C0645"/>
    <w:rsid w:val="00CC1D02"/>
    <w:rsid w:val="00CC1EE3"/>
    <w:rsid w:val="00CC309D"/>
    <w:rsid w:val="00CC3C61"/>
    <w:rsid w:val="00CC40E1"/>
    <w:rsid w:val="00CC413E"/>
    <w:rsid w:val="00CC49FA"/>
    <w:rsid w:val="00CC727C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5B32"/>
    <w:rsid w:val="00CE62D9"/>
    <w:rsid w:val="00CE7C5C"/>
    <w:rsid w:val="00CF035A"/>
    <w:rsid w:val="00CF06C9"/>
    <w:rsid w:val="00CF0702"/>
    <w:rsid w:val="00CF0CEC"/>
    <w:rsid w:val="00CF1EF3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791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22C7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437"/>
    <w:rsid w:val="00D2285C"/>
    <w:rsid w:val="00D22A91"/>
    <w:rsid w:val="00D22BAA"/>
    <w:rsid w:val="00D23965"/>
    <w:rsid w:val="00D24329"/>
    <w:rsid w:val="00D2488E"/>
    <w:rsid w:val="00D24ADA"/>
    <w:rsid w:val="00D24D1C"/>
    <w:rsid w:val="00D24EAA"/>
    <w:rsid w:val="00D25B43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B3C"/>
    <w:rsid w:val="00D3573B"/>
    <w:rsid w:val="00D35AF4"/>
    <w:rsid w:val="00D35AFB"/>
    <w:rsid w:val="00D35E38"/>
    <w:rsid w:val="00D35E8B"/>
    <w:rsid w:val="00D3610E"/>
    <w:rsid w:val="00D361F8"/>
    <w:rsid w:val="00D3631F"/>
    <w:rsid w:val="00D36BC0"/>
    <w:rsid w:val="00D36CF7"/>
    <w:rsid w:val="00D36F6F"/>
    <w:rsid w:val="00D37069"/>
    <w:rsid w:val="00D40911"/>
    <w:rsid w:val="00D40AC2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633A"/>
    <w:rsid w:val="00D46F34"/>
    <w:rsid w:val="00D473FD"/>
    <w:rsid w:val="00D4753B"/>
    <w:rsid w:val="00D51DAA"/>
    <w:rsid w:val="00D51FAF"/>
    <w:rsid w:val="00D521F7"/>
    <w:rsid w:val="00D52432"/>
    <w:rsid w:val="00D5293C"/>
    <w:rsid w:val="00D52DB3"/>
    <w:rsid w:val="00D53C48"/>
    <w:rsid w:val="00D540C4"/>
    <w:rsid w:val="00D54BF0"/>
    <w:rsid w:val="00D556FD"/>
    <w:rsid w:val="00D560C4"/>
    <w:rsid w:val="00D56906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BEB"/>
    <w:rsid w:val="00D9454D"/>
    <w:rsid w:val="00D94872"/>
    <w:rsid w:val="00D94A71"/>
    <w:rsid w:val="00D94B70"/>
    <w:rsid w:val="00D95029"/>
    <w:rsid w:val="00D960CA"/>
    <w:rsid w:val="00D96A16"/>
    <w:rsid w:val="00D97D9F"/>
    <w:rsid w:val="00DA0142"/>
    <w:rsid w:val="00DA096F"/>
    <w:rsid w:val="00DA0DE3"/>
    <w:rsid w:val="00DA2D6A"/>
    <w:rsid w:val="00DA32F2"/>
    <w:rsid w:val="00DA3EDE"/>
    <w:rsid w:val="00DA5C92"/>
    <w:rsid w:val="00DA684E"/>
    <w:rsid w:val="00DA6AB1"/>
    <w:rsid w:val="00DA6E89"/>
    <w:rsid w:val="00DB0086"/>
    <w:rsid w:val="00DB08D9"/>
    <w:rsid w:val="00DB0BD3"/>
    <w:rsid w:val="00DB37DE"/>
    <w:rsid w:val="00DB54CA"/>
    <w:rsid w:val="00DB6BCC"/>
    <w:rsid w:val="00DC0041"/>
    <w:rsid w:val="00DC06EA"/>
    <w:rsid w:val="00DC1F3A"/>
    <w:rsid w:val="00DC2EE3"/>
    <w:rsid w:val="00DC3332"/>
    <w:rsid w:val="00DC3399"/>
    <w:rsid w:val="00DC35AB"/>
    <w:rsid w:val="00DC37DC"/>
    <w:rsid w:val="00DC40CC"/>
    <w:rsid w:val="00DC4A0A"/>
    <w:rsid w:val="00DC6F47"/>
    <w:rsid w:val="00DC7C34"/>
    <w:rsid w:val="00DD1448"/>
    <w:rsid w:val="00DD1FB8"/>
    <w:rsid w:val="00DD2A2E"/>
    <w:rsid w:val="00DD3495"/>
    <w:rsid w:val="00DD41F7"/>
    <w:rsid w:val="00DD4321"/>
    <w:rsid w:val="00DD46EF"/>
    <w:rsid w:val="00DD4762"/>
    <w:rsid w:val="00DD4C15"/>
    <w:rsid w:val="00DE0609"/>
    <w:rsid w:val="00DE08AE"/>
    <w:rsid w:val="00DE1D88"/>
    <w:rsid w:val="00DE1FAC"/>
    <w:rsid w:val="00DE3113"/>
    <w:rsid w:val="00DE48A0"/>
    <w:rsid w:val="00DE4FBD"/>
    <w:rsid w:val="00DE6800"/>
    <w:rsid w:val="00DE6ACE"/>
    <w:rsid w:val="00DE75FA"/>
    <w:rsid w:val="00DE767F"/>
    <w:rsid w:val="00DE782E"/>
    <w:rsid w:val="00DF03BA"/>
    <w:rsid w:val="00DF0D07"/>
    <w:rsid w:val="00DF11B5"/>
    <w:rsid w:val="00DF2920"/>
    <w:rsid w:val="00DF2FD9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6C6F"/>
    <w:rsid w:val="00E075F5"/>
    <w:rsid w:val="00E07800"/>
    <w:rsid w:val="00E1020D"/>
    <w:rsid w:val="00E103E4"/>
    <w:rsid w:val="00E117ED"/>
    <w:rsid w:val="00E11F89"/>
    <w:rsid w:val="00E13788"/>
    <w:rsid w:val="00E144C5"/>
    <w:rsid w:val="00E14AA1"/>
    <w:rsid w:val="00E15FA4"/>
    <w:rsid w:val="00E17AB2"/>
    <w:rsid w:val="00E20127"/>
    <w:rsid w:val="00E211DD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C71"/>
    <w:rsid w:val="00E35D31"/>
    <w:rsid w:val="00E374FB"/>
    <w:rsid w:val="00E40538"/>
    <w:rsid w:val="00E40898"/>
    <w:rsid w:val="00E40D18"/>
    <w:rsid w:val="00E4130A"/>
    <w:rsid w:val="00E41FDC"/>
    <w:rsid w:val="00E43980"/>
    <w:rsid w:val="00E43B39"/>
    <w:rsid w:val="00E442B9"/>
    <w:rsid w:val="00E44A23"/>
    <w:rsid w:val="00E44D0E"/>
    <w:rsid w:val="00E44D32"/>
    <w:rsid w:val="00E462DF"/>
    <w:rsid w:val="00E46753"/>
    <w:rsid w:val="00E47D12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322"/>
    <w:rsid w:val="00E604D6"/>
    <w:rsid w:val="00E60E83"/>
    <w:rsid w:val="00E6104F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572"/>
    <w:rsid w:val="00E73EDE"/>
    <w:rsid w:val="00E7403E"/>
    <w:rsid w:val="00E740AF"/>
    <w:rsid w:val="00E75AE7"/>
    <w:rsid w:val="00E76078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4739"/>
    <w:rsid w:val="00E857E8"/>
    <w:rsid w:val="00E85AFF"/>
    <w:rsid w:val="00E85B7C"/>
    <w:rsid w:val="00E8664C"/>
    <w:rsid w:val="00E90164"/>
    <w:rsid w:val="00E914B2"/>
    <w:rsid w:val="00E91534"/>
    <w:rsid w:val="00E92BF9"/>
    <w:rsid w:val="00E936D9"/>
    <w:rsid w:val="00E94848"/>
    <w:rsid w:val="00E9496C"/>
    <w:rsid w:val="00E95146"/>
    <w:rsid w:val="00E96923"/>
    <w:rsid w:val="00E96AEB"/>
    <w:rsid w:val="00E96B43"/>
    <w:rsid w:val="00EA00AE"/>
    <w:rsid w:val="00EA0177"/>
    <w:rsid w:val="00EA043A"/>
    <w:rsid w:val="00EA0AEA"/>
    <w:rsid w:val="00EA0DB2"/>
    <w:rsid w:val="00EA109D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274"/>
    <w:rsid w:val="00EA7849"/>
    <w:rsid w:val="00EA78A3"/>
    <w:rsid w:val="00EB0E85"/>
    <w:rsid w:val="00EB0EE7"/>
    <w:rsid w:val="00EB1087"/>
    <w:rsid w:val="00EB2B32"/>
    <w:rsid w:val="00EB5425"/>
    <w:rsid w:val="00EB57E0"/>
    <w:rsid w:val="00EB747B"/>
    <w:rsid w:val="00EB795D"/>
    <w:rsid w:val="00EC065F"/>
    <w:rsid w:val="00EC0A9A"/>
    <w:rsid w:val="00EC28CE"/>
    <w:rsid w:val="00EC34F4"/>
    <w:rsid w:val="00EC46AE"/>
    <w:rsid w:val="00EC48DF"/>
    <w:rsid w:val="00EC6933"/>
    <w:rsid w:val="00EC6EB5"/>
    <w:rsid w:val="00EC6F59"/>
    <w:rsid w:val="00EC7C09"/>
    <w:rsid w:val="00EC7DE6"/>
    <w:rsid w:val="00EC7E5C"/>
    <w:rsid w:val="00ED0210"/>
    <w:rsid w:val="00ED0231"/>
    <w:rsid w:val="00ED0943"/>
    <w:rsid w:val="00ED1653"/>
    <w:rsid w:val="00ED18FD"/>
    <w:rsid w:val="00ED2306"/>
    <w:rsid w:val="00ED2817"/>
    <w:rsid w:val="00ED2BFE"/>
    <w:rsid w:val="00ED34F9"/>
    <w:rsid w:val="00ED3EBF"/>
    <w:rsid w:val="00ED408E"/>
    <w:rsid w:val="00ED7C93"/>
    <w:rsid w:val="00EE001D"/>
    <w:rsid w:val="00EE0406"/>
    <w:rsid w:val="00EE1D48"/>
    <w:rsid w:val="00EE2444"/>
    <w:rsid w:val="00EE25B1"/>
    <w:rsid w:val="00EE2CD7"/>
    <w:rsid w:val="00EE3097"/>
    <w:rsid w:val="00EE36FA"/>
    <w:rsid w:val="00EE492A"/>
    <w:rsid w:val="00EE4B8F"/>
    <w:rsid w:val="00EE68CE"/>
    <w:rsid w:val="00EE70DF"/>
    <w:rsid w:val="00EE78F5"/>
    <w:rsid w:val="00EE7FF3"/>
    <w:rsid w:val="00EF094E"/>
    <w:rsid w:val="00EF0E3B"/>
    <w:rsid w:val="00EF0F14"/>
    <w:rsid w:val="00EF14EA"/>
    <w:rsid w:val="00EF17FE"/>
    <w:rsid w:val="00EF2453"/>
    <w:rsid w:val="00EF2665"/>
    <w:rsid w:val="00EF3099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EF797F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929"/>
    <w:rsid w:val="00F07243"/>
    <w:rsid w:val="00F07843"/>
    <w:rsid w:val="00F07F59"/>
    <w:rsid w:val="00F104DF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E5A"/>
    <w:rsid w:val="00F16F7B"/>
    <w:rsid w:val="00F16FA0"/>
    <w:rsid w:val="00F17F77"/>
    <w:rsid w:val="00F203CA"/>
    <w:rsid w:val="00F205FF"/>
    <w:rsid w:val="00F2073B"/>
    <w:rsid w:val="00F20BD6"/>
    <w:rsid w:val="00F21257"/>
    <w:rsid w:val="00F21A23"/>
    <w:rsid w:val="00F2360C"/>
    <w:rsid w:val="00F23C22"/>
    <w:rsid w:val="00F24103"/>
    <w:rsid w:val="00F243E8"/>
    <w:rsid w:val="00F24ABB"/>
    <w:rsid w:val="00F24B69"/>
    <w:rsid w:val="00F253CC"/>
    <w:rsid w:val="00F26122"/>
    <w:rsid w:val="00F26869"/>
    <w:rsid w:val="00F2772D"/>
    <w:rsid w:val="00F30635"/>
    <w:rsid w:val="00F3099F"/>
    <w:rsid w:val="00F31036"/>
    <w:rsid w:val="00F32D89"/>
    <w:rsid w:val="00F330DE"/>
    <w:rsid w:val="00F34193"/>
    <w:rsid w:val="00F34C98"/>
    <w:rsid w:val="00F35D1C"/>
    <w:rsid w:val="00F374DF"/>
    <w:rsid w:val="00F3758E"/>
    <w:rsid w:val="00F41A6B"/>
    <w:rsid w:val="00F42212"/>
    <w:rsid w:val="00F4225A"/>
    <w:rsid w:val="00F42DB7"/>
    <w:rsid w:val="00F42F11"/>
    <w:rsid w:val="00F43FD6"/>
    <w:rsid w:val="00F44287"/>
    <w:rsid w:val="00F44420"/>
    <w:rsid w:val="00F517F3"/>
    <w:rsid w:val="00F51A11"/>
    <w:rsid w:val="00F5247E"/>
    <w:rsid w:val="00F5284F"/>
    <w:rsid w:val="00F52AAD"/>
    <w:rsid w:val="00F52EB4"/>
    <w:rsid w:val="00F53FBC"/>
    <w:rsid w:val="00F54941"/>
    <w:rsid w:val="00F54BAC"/>
    <w:rsid w:val="00F5516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36C"/>
    <w:rsid w:val="00F7759C"/>
    <w:rsid w:val="00F77D64"/>
    <w:rsid w:val="00F80664"/>
    <w:rsid w:val="00F80750"/>
    <w:rsid w:val="00F809FA"/>
    <w:rsid w:val="00F82ADD"/>
    <w:rsid w:val="00F830C0"/>
    <w:rsid w:val="00F83991"/>
    <w:rsid w:val="00F84333"/>
    <w:rsid w:val="00F847D8"/>
    <w:rsid w:val="00F85DC4"/>
    <w:rsid w:val="00F8616B"/>
    <w:rsid w:val="00F86BDB"/>
    <w:rsid w:val="00F86CB4"/>
    <w:rsid w:val="00F904FF"/>
    <w:rsid w:val="00F90C46"/>
    <w:rsid w:val="00F90F41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58"/>
    <w:rsid w:val="00F96295"/>
    <w:rsid w:val="00F97513"/>
    <w:rsid w:val="00FA153E"/>
    <w:rsid w:val="00FA176F"/>
    <w:rsid w:val="00FA1D4F"/>
    <w:rsid w:val="00FA2479"/>
    <w:rsid w:val="00FA28E8"/>
    <w:rsid w:val="00FA382E"/>
    <w:rsid w:val="00FA4E1B"/>
    <w:rsid w:val="00FA5FCE"/>
    <w:rsid w:val="00FA61E5"/>
    <w:rsid w:val="00FA6534"/>
    <w:rsid w:val="00FA6BDD"/>
    <w:rsid w:val="00FA6BED"/>
    <w:rsid w:val="00FA77FF"/>
    <w:rsid w:val="00FA79AD"/>
    <w:rsid w:val="00FA79CB"/>
    <w:rsid w:val="00FB01B8"/>
    <w:rsid w:val="00FB0A4D"/>
    <w:rsid w:val="00FB0F96"/>
    <w:rsid w:val="00FB13A5"/>
    <w:rsid w:val="00FB1ABF"/>
    <w:rsid w:val="00FB5226"/>
    <w:rsid w:val="00FB593E"/>
    <w:rsid w:val="00FB60AA"/>
    <w:rsid w:val="00FB64AF"/>
    <w:rsid w:val="00FB739B"/>
    <w:rsid w:val="00FC05FB"/>
    <w:rsid w:val="00FC0AF7"/>
    <w:rsid w:val="00FC100F"/>
    <w:rsid w:val="00FC2039"/>
    <w:rsid w:val="00FC257C"/>
    <w:rsid w:val="00FC2790"/>
    <w:rsid w:val="00FC2EB0"/>
    <w:rsid w:val="00FC5229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511D"/>
    <w:rsid w:val="00FD52AB"/>
    <w:rsid w:val="00FD5831"/>
    <w:rsid w:val="00FD5D4C"/>
    <w:rsid w:val="00FD6137"/>
    <w:rsid w:val="00FD684F"/>
    <w:rsid w:val="00FD70D1"/>
    <w:rsid w:val="00FD7435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53C6847"/>
  <w15:docId w15:val="{B4BD1AEE-F37D-9E43-8C70-4F94DAB2B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5001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Standaard"/>
    <w:link w:val="KoptekstChar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164EC"/>
  </w:style>
  <w:style w:type="paragraph" w:styleId="Voettekst">
    <w:name w:val="footer"/>
    <w:basedOn w:val="Standaard"/>
    <w:link w:val="VoettekstChar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164EC"/>
  </w:style>
  <w:style w:type="paragraph" w:styleId="Ballontekst">
    <w:name w:val="Balloon Text"/>
    <w:basedOn w:val="Standaard"/>
    <w:link w:val="BallontekstChar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Char">
    <w:name w:val="Ballontekst Char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Char">
    <w:name w:val="Kop 3 Char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Standaard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Standaard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86EDF"/>
    <w:rPr>
      <w:sz w:val="20"/>
      <w:szCs w:val="20"/>
    </w:rPr>
  </w:style>
  <w:style w:type="character" w:customStyle="1" w:styleId="TekstopmerkingChar">
    <w:name w:val="Tekst opmerking Char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86EDF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Standaard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Char">
    <w:name w:val="Kop 1 Char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Char">
    <w:name w:val="Kop 2 Char"/>
    <w:basedOn w:val="Standaardalinea-lettertype"/>
    <w:link w:val="Kop2"/>
    <w:uiPriority w:val="9"/>
    <w:semiHidden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Standaard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Standaard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1E240C"/>
  </w:style>
  <w:style w:type="character" w:customStyle="1" w:styleId="dttext">
    <w:name w:val="dttext"/>
    <w:basedOn w:val="Standaardalinea-lettertype"/>
    <w:rsid w:val="004E397F"/>
  </w:style>
  <w:style w:type="character" w:customStyle="1" w:styleId="header-defaultcaption1b6mw">
    <w:name w:val="header-default__caption___1b6mw"/>
    <w:basedOn w:val="Standaardalinea-lettertype"/>
    <w:rsid w:val="004E397F"/>
  </w:style>
  <w:style w:type="character" w:customStyle="1" w:styleId="Kop4Char">
    <w:name w:val="Kop 4 Char"/>
    <w:basedOn w:val="Standaardalinea-lettertype"/>
    <w:link w:val="Kop4"/>
    <w:uiPriority w:val="9"/>
    <w:semiHidden/>
    <w:rsid w:val="0050018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nl-NL" w:eastAsia="en-US"/>
    </w:rPr>
  </w:style>
  <w:style w:type="character" w:customStyle="1" w:styleId="commentsheading-title-text">
    <w:name w:val="comments__heading-title-text"/>
    <w:basedOn w:val="Standaardalinea-lettertype"/>
    <w:rsid w:val="00500187"/>
  </w:style>
  <w:style w:type="character" w:customStyle="1" w:styleId="hgkelc">
    <w:name w:val="hgkelc"/>
    <w:basedOn w:val="Standaardalinea-lettertype"/>
    <w:rsid w:val="00523343"/>
  </w:style>
  <w:style w:type="character" w:styleId="GevolgdeHyperlink">
    <w:name w:val="FollowedHyperlink"/>
    <w:basedOn w:val="Standaardalinea-lettertype"/>
    <w:uiPriority w:val="99"/>
    <w:semiHidden/>
    <w:unhideWhenUsed/>
    <w:rsid w:val="00283749"/>
    <w:rPr>
      <w:color w:val="800080" w:themeColor="followedHyperlink"/>
      <w:u w:val="single"/>
    </w:rPr>
  </w:style>
  <w:style w:type="character" w:customStyle="1" w:styleId="ky2igmncmogjharherah">
    <w:name w:val="ky2igmncmogjharherah"/>
    <w:basedOn w:val="Standaardalinea-lettertype"/>
    <w:rsid w:val="008349A4"/>
  </w:style>
  <w:style w:type="character" w:styleId="Onopgelostemelding">
    <w:name w:val="Unresolved Mention"/>
    <w:basedOn w:val="Standaardalinea-lettertype"/>
    <w:uiPriority w:val="99"/>
    <w:semiHidden/>
    <w:unhideWhenUsed/>
    <w:rsid w:val="00050D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94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76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82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02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604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96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3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bc.ca/kids/articles/legends-of-st-nick-from-all-around-the-world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collinsdictionary.com/dictionary/english/round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ollinsdictionary.com/dictionary/english/mint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4.png"/><Relationship Id="rId4" Type="http://schemas.openxmlformats.org/officeDocument/2006/relationships/hyperlink" Target="https://toegang.malmberg.nl/startpage/?wicket:interface=:1:logoMalmbergLink::ILinkListener::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38564F-D36C-B846-97F0-6A6248A80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Macintosh%20HD:Users:Lucie:1%20Ovis:Malmberg:lesbrieven:Up%20to%20date%20lesbrief%20Engels.dot</Template>
  <TotalTime>924</TotalTime>
  <Pages>2</Pages>
  <Words>548</Words>
  <Characters>2591</Characters>
  <Application>Microsoft Office Word</Application>
  <DocSecurity>0</DocSecurity>
  <Lines>143</Lines>
  <Paragraphs>142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2997</CharactersWithSpaces>
  <SharedDoc>false</SharedDoc>
  <HyperlinkBase/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 S</cp:lastModifiedBy>
  <cp:revision>382</cp:revision>
  <cp:lastPrinted>2013-09-27T09:37:00Z</cp:lastPrinted>
  <dcterms:created xsi:type="dcterms:W3CDTF">2016-10-06T15:58:00Z</dcterms:created>
  <dcterms:modified xsi:type="dcterms:W3CDTF">2024-11-30T20:29:00Z</dcterms:modified>
  <cp:category/>
</cp:coreProperties>
</file>